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4"/>
        <w:rPr>
          <w:rFonts w:ascii="Times New Roman"/>
          <w:sz w:val="16"/>
        </w:rPr>
      </w:pPr>
    </w:p>
    <w:p>
      <w:pPr>
        <w:spacing w:before="100"/>
        <w:ind w:left="1184" w:right="1151" w:firstLine="0"/>
        <w:jc w:val="center"/>
        <w:rPr>
          <w:rFonts w:ascii="Century Gothic"/>
          <w:b/>
          <w:sz w:val="36"/>
        </w:rPr>
      </w:pPr>
      <w:r>
        <w:rPr>
          <w:rFonts w:ascii="Century Gothic"/>
          <w:b/>
          <w:color w:val="231F20"/>
          <w:sz w:val="36"/>
        </w:rPr>
        <w:t>48Gbps</w:t>
      </w:r>
      <w:r>
        <w:rPr>
          <w:rFonts w:ascii="Century Gothic"/>
          <w:b/>
          <w:color w:val="231F20"/>
          <w:spacing w:val="4"/>
          <w:sz w:val="36"/>
        </w:rPr>
        <w:t xml:space="preserve"> </w:t>
      </w:r>
      <w:r>
        <w:rPr>
          <w:rFonts w:ascii="Century Gothic"/>
          <w:b/>
          <w:color w:val="231F20"/>
          <w:sz w:val="36"/>
        </w:rPr>
        <w:t>8K</w:t>
      </w:r>
      <w:r>
        <w:rPr>
          <w:rFonts w:ascii="Century Gothic"/>
          <w:b/>
          <w:color w:val="231F20"/>
          <w:spacing w:val="5"/>
          <w:sz w:val="36"/>
        </w:rPr>
        <w:t xml:space="preserve"> </w:t>
      </w:r>
      <w:r>
        <w:rPr>
          <w:rFonts w:ascii="Century Gothic"/>
          <w:b/>
          <w:color w:val="231F20"/>
          <w:sz w:val="36"/>
        </w:rPr>
        <w:t>8x8</w:t>
      </w:r>
      <w:r>
        <w:rPr>
          <w:rFonts w:ascii="Century Gothic"/>
          <w:b/>
          <w:color w:val="231F20"/>
          <w:spacing w:val="4"/>
          <w:sz w:val="36"/>
        </w:rPr>
        <w:t xml:space="preserve"> </w:t>
      </w:r>
      <w:r>
        <w:rPr>
          <w:rFonts w:ascii="Century Gothic"/>
          <w:b/>
          <w:color w:val="231F20"/>
          <w:sz w:val="36"/>
        </w:rPr>
        <w:t>HDMI</w:t>
      </w:r>
      <w:r>
        <w:rPr>
          <w:rFonts w:ascii="Century Gothic"/>
          <w:b/>
          <w:color w:val="231F20"/>
          <w:spacing w:val="5"/>
          <w:sz w:val="36"/>
        </w:rPr>
        <w:t xml:space="preserve"> </w:t>
      </w:r>
      <w:r>
        <w:rPr>
          <w:rFonts w:ascii="Century Gothic"/>
          <w:b/>
          <w:color w:val="231F20"/>
          <w:sz w:val="36"/>
        </w:rPr>
        <w:t>Matrix</w:t>
      </w: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spacing w:before="4"/>
        <w:rPr>
          <w:rFonts w:ascii="Century Gothic"/>
          <w:b/>
          <w:sz w:val="15"/>
        </w:rPr>
      </w:pPr>
      <w:r>
        <w:pict>
          <v:group id="_x0000_s1026" o:spid="_x0000_s1026" o:spt="203" style="position:absolute;left:0pt;margin-left:65.3pt;margin-top:11.3pt;height:76pt;width:266.9pt;mso-position-horizontal-relative:page;mso-wrap-distance-bottom:0pt;mso-wrap-distance-top:0pt;z-index:-251638784;mso-width-relative:page;mso-height-relative:page;" coordorigin="1306,227" coordsize="5338,1520">
            <o:lock v:ext="edit"/>
            <v:shape id="_x0000_s1027" o:spid="_x0000_s1027" o:spt="75" type="#_x0000_t75" style="position:absolute;left:1306;top:226;height:1520;width:5338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28" o:spid="_x0000_s1028" style="position:absolute;left:3678;top:1148;height:46;width:45;" fillcolor="#6DBE44" filled="t" stroked="f" coordorigin="3679,1148" coordsize="45,46" path="m3690,1148l3679,1160,3681,1186,3691,1194,3711,1193,3719,1186,3721,1176,3723,1165,3716,1153,3690,114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spacing w:before="12"/>
        <w:rPr>
          <w:rFonts w:ascii="Century Gothic"/>
          <w:b/>
          <w:sz w:val="15"/>
        </w:rPr>
      </w:pPr>
      <w:r>
        <w:pict>
          <v:group id="_x0000_s1029" o:spid="_x0000_s1029" o:spt="203" style="position:absolute;left:0pt;margin-left:87.45pt;margin-top:11.7pt;height:29.3pt;width:236.85pt;mso-position-horizontal-relative:page;mso-wrap-distance-bottom:0pt;mso-wrap-distance-top:0pt;z-index:-251638784;mso-width-relative:page;mso-height-relative:page;" coordorigin="1749,235" coordsize="4737,586">
            <o:lock v:ext="edit"/>
            <v:shape id="_x0000_s1030" o:spid="_x0000_s1030" o:spt="75" type="#_x0000_t75" style="position:absolute;left:1749;top:234;height:586;width:4737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1" o:spid="_x0000_s1031" o:spt="75" type="#_x0000_t75" style="position:absolute;left:3125;top:390;height:307;width:1984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w10:wrap type="topAndBottom"/>
          </v:group>
        </w:pict>
      </w:r>
    </w:p>
    <w:p>
      <w:pPr>
        <w:spacing w:before="316"/>
        <w:ind w:left="1092" w:right="1151" w:firstLine="0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color w:val="231F20"/>
          <w:sz w:val="28"/>
        </w:rPr>
        <w:t>VER</w:t>
      </w:r>
      <w:r>
        <w:rPr>
          <w:rFonts w:ascii="Century Gothic"/>
          <w:b/>
          <w:color w:val="231F20"/>
          <w:spacing w:val="-3"/>
          <w:sz w:val="28"/>
        </w:rPr>
        <w:t xml:space="preserve"> </w:t>
      </w:r>
      <w:r>
        <w:rPr>
          <w:rFonts w:ascii="Century Gothic"/>
          <w:b/>
          <w:color w:val="231F20"/>
          <w:sz w:val="28"/>
        </w:rPr>
        <w:t>1.0</w:t>
      </w:r>
    </w:p>
    <w:p>
      <w:pPr>
        <w:spacing w:after="0"/>
        <w:jc w:val="center"/>
        <w:rPr>
          <w:rFonts w:ascii="Century Gothic"/>
          <w:sz w:val="28"/>
        </w:rPr>
        <w:sectPr>
          <w:type w:val="continuous"/>
          <w:pgSz w:w="7940" w:h="11910"/>
          <w:pgMar w:top="1100" w:right="360" w:bottom="280" w:left="420" w:header="720" w:footer="720" w:gutter="0"/>
          <w:cols w:space="720" w:num="1"/>
        </w:sectPr>
      </w:pPr>
    </w:p>
    <w:p>
      <w:pPr>
        <w:spacing w:before="80"/>
        <w:ind w:left="146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1B75BC"/>
          <w:sz w:val="28"/>
        </w:rPr>
        <w:t>Thank you</w:t>
      </w:r>
      <w:r>
        <w:rPr>
          <w:rFonts w:ascii="Century Gothic"/>
          <w:b/>
          <w:color w:val="1B75BC"/>
          <w:spacing w:val="1"/>
          <w:sz w:val="28"/>
        </w:rPr>
        <w:t xml:space="preserve"> </w:t>
      </w:r>
      <w:r>
        <w:rPr>
          <w:rFonts w:ascii="Century Gothic"/>
          <w:b/>
          <w:color w:val="1B75BC"/>
          <w:sz w:val="28"/>
        </w:rPr>
        <w:t>for purchasing this product</w:t>
      </w:r>
    </w:p>
    <w:p>
      <w:pPr>
        <w:pStyle w:val="5"/>
        <w:spacing w:before="126" w:line="324" w:lineRule="auto"/>
        <w:ind w:left="146" w:right="283"/>
        <w:jc w:val="both"/>
      </w:pPr>
      <w:r>
        <w:rPr>
          <w:color w:val="231F20"/>
        </w:rPr>
        <w:t>For optimum performance and safety, please read these instructions carefully before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connecting, operating or adjusting this product. Please keep this manual for 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reference.</w:t>
      </w:r>
    </w:p>
    <w:p>
      <w:pPr>
        <w:spacing w:before="144"/>
        <w:ind w:left="146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1B75BC"/>
          <w:sz w:val="28"/>
        </w:rPr>
        <w:t>Surge</w:t>
      </w:r>
      <w:r>
        <w:rPr>
          <w:rFonts w:ascii="Century Gothic"/>
          <w:b/>
          <w:color w:val="1B75BC"/>
          <w:spacing w:val="-4"/>
          <w:sz w:val="28"/>
        </w:rPr>
        <w:t xml:space="preserve"> </w:t>
      </w:r>
      <w:r>
        <w:rPr>
          <w:rFonts w:ascii="Century Gothic"/>
          <w:b/>
          <w:color w:val="1B75BC"/>
          <w:sz w:val="28"/>
        </w:rPr>
        <w:t>protection</w:t>
      </w:r>
      <w:r>
        <w:rPr>
          <w:rFonts w:ascii="Century Gothic"/>
          <w:b/>
          <w:color w:val="1B75BC"/>
          <w:spacing w:val="-3"/>
          <w:sz w:val="28"/>
        </w:rPr>
        <w:t xml:space="preserve"> </w:t>
      </w:r>
      <w:r>
        <w:rPr>
          <w:rFonts w:ascii="Century Gothic"/>
          <w:b/>
          <w:color w:val="1B75BC"/>
          <w:sz w:val="28"/>
        </w:rPr>
        <w:t>device</w:t>
      </w:r>
      <w:r>
        <w:rPr>
          <w:rFonts w:ascii="Century Gothic"/>
          <w:b/>
          <w:color w:val="1B75BC"/>
          <w:spacing w:val="-4"/>
          <w:sz w:val="28"/>
        </w:rPr>
        <w:t xml:space="preserve"> </w:t>
      </w:r>
      <w:r>
        <w:rPr>
          <w:rFonts w:ascii="Century Gothic"/>
          <w:b/>
          <w:color w:val="1B75BC"/>
          <w:sz w:val="28"/>
        </w:rPr>
        <w:t>recommended</w:t>
      </w:r>
    </w:p>
    <w:p>
      <w:pPr>
        <w:pStyle w:val="5"/>
        <w:spacing w:before="140" w:line="324" w:lineRule="auto"/>
        <w:ind w:left="146" w:right="197"/>
        <w:jc w:val="both"/>
      </w:pP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 contains sensitive electrical components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be damaged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electrical spikes, surges, electric shock, lighting strikes, etc. Use of surge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equipment.</w:t>
      </w:r>
    </w:p>
    <w:p>
      <w:pPr>
        <w:spacing w:before="128"/>
        <w:ind w:left="146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1B75BC"/>
          <w:sz w:val="28"/>
        </w:rPr>
        <w:t>Caution</w:t>
      </w:r>
    </w:p>
    <w:p>
      <w:pPr>
        <w:pStyle w:val="5"/>
        <w:spacing w:before="111" w:line="324" w:lineRule="auto"/>
        <w:ind w:left="146" w:right="1140"/>
      </w:pPr>
      <w:r>
        <w:rPr>
          <w:color w:val="231F20"/>
        </w:rPr>
        <w:t>The product requires the use of UTP connectors. Please connect in direct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interconnection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cross connect.</w:t>
      </w:r>
    </w:p>
    <w:p>
      <w:pPr>
        <w:pStyle w:val="5"/>
        <w:rPr>
          <w:sz w:val="20"/>
        </w:rPr>
      </w:pPr>
    </w:p>
    <w:p>
      <w:pPr>
        <w:pStyle w:val="5"/>
        <w:spacing w:before="5"/>
      </w:pPr>
    </w:p>
    <w:p>
      <w:pPr>
        <w:pStyle w:val="5"/>
        <w:spacing w:before="4"/>
        <w:rPr>
          <w:sz w:val="8"/>
        </w:rPr>
      </w:pPr>
    </w:p>
    <w:p>
      <w:pPr>
        <w:spacing w:before="0" w:line="276" w:lineRule="auto"/>
        <w:ind w:left="4329" w:right="1972" w:firstLine="3"/>
        <w:jc w:val="left"/>
        <w:rPr>
          <w:b/>
          <w:sz w:val="9"/>
        </w:rPr>
      </w:pPr>
      <w:r>
        <w:pict>
          <v:group id="_x0000_s1032" o:spid="_x0000_s1032" o:spt="203" style="position:absolute;left:0pt;margin-left:121.05pt;margin-top:-20.15pt;height:67.6pt;width:56.85pt;mso-position-horizontal-relative:page;z-index:251660288;mso-width-relative:page;mso-height-relative:page;" coordorigin="2421,-404" coordsize="1137,1352">
            <o:lock v:ext="edit"/>
            <v:shape id="_x0000_s1033" o:spid="_x0000_s1033" style="position:absolute;left:2529;top:457;height:485;width:920;" filled="f" stroked="t" coordorigin="2530,457" coordsize="920,485" path="m2530,457l2860,457,2860,724,3118,724,3118,457,3449,457,3449,941,2530,941,2530,457xe">
              <v:path arrowok="t"/>
              <v:fill on="f" focussize="0,0"/>
              <v:stroke weight="0.62503937007874pt" color="#070101"/>
              <v:imagedata o:title=""/>
              <o:lock v:ext="edit"/>
            </v:shape>
            <v:rect id="_x0000_s1034" o:spid="_x0000_s1034" o:spt="1" style="position:absolute;left:2427;top:-325;height:416;width:534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35" o:spid="_x0000_s1035" o:spt="1" style="position:absolute;left:2427;top:149;height:308;width:534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36" o:spid="_x0000_s1036" o:spt="1" style="position:absolute;left:2441;top:90;height:59;width:504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37" o:spid="_x0000_s1037" o:spt="1" style="position:absolute;left:2536;top:232;height:141;width:316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shape id="_x0000_s1038" o:spid="_x0000_s1038" o:spt="75" type="#_x0000_t75" style="position:absolute;left:2466;top:-306;height:403;width:45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rect id="_x0000_s1039" o:spid="_x0000_s1039" o:spt="1" style="position:absolute;left:3017;top:-325;height:416;width:534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40" o:spid="_x0000_s1040" o:spt="1" style="position:absolute;left:3017;top:149;height:308;width:534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41" o:spid="_x0000_s1041" o:spt="1" style="position:absolute;left:3032;top:90;height:59;width:504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42" o:spid="_x0000_s1042" o:spt="1" style="position:absolute;left:3126;top:232;height:141;width:316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shape id="_x0000_s1043" o:spid="_x0000_s1043" o:spt="75" type="#_x0000_t75" style="position:absolute;left:3056;top:-306;height:403;width:456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44" o:spid="_x0000_s1044" style="position:absolute;left:2472;top:-404;height:730;width:1033;" fillcolor="#070101" filled="t" stroked="f" coordorigin="2473,-404" coordsize="1033,730" path="m2495,-404l2487,-404,2486,-401,2484,-398,2478,-393,2475,-392,2473,-391,2473,-382,2478,-384,2482,-386,2485,-389,2485,-353,2495,-353,2495,-389,2495,-404xm2562,-362l2543,-362,2544,-364,2546,-365,2547,-367,2554,-373,2556,-375,2559,-379,2560,-381,2562,-385,2562,-387,2562,-394,2561,-396,2561,-397,2555,-402,2551,-404,2541,-404,2538,-403,2531,-398,2530,-394,2529,-389,2539,-388,2539,-391,2540,-393,2541,-394,2542,-395,2544,-396,2548,-396,2549,-395,2552,-393,2552,-391,2552,-387,2552,-385,2549,-381,2547,-379,2537,-370,2533,-365,2529,-359,2528,-356,2528,-353,2562,-353,2562,-362xm2621,-371l2621,-374,2618,-376,2617,-378,2615,-379,2612,-380,2617,-383,2617,-383,2619,-386,2619,-394,2618,-396,2618,-397,2613,-402,2609,-404,2601,-404,2599,-403,2594,-401,2593,-400,2590,-396,2589,-393,2589,-390,2597,-389,2598,-391,2598,-393,2601,-395,2602,-396,2606,-396,2607,-395,2609,-393,2609,-392,2609,-388,2609,-386,2607,-385,2606,-384,2604,-383,2601,-383,2600,-376,2602,-376,2603,-376,2607,-376,2608,-376,2611,-373,2611,-371,2611,-366,2611,-364,2608,-361,2606,-360,2603,-360,2601,-361,2598,-363,2598,-365,2597,-367,2588,-366,2588,-362,2590,-358,2593,-356,2596,-353,2600,-352,2609,-352,2613,-353,2617,-357,2620,-360,2620,-360,2621,-363,2621,-371xm2632,281l2596,281,2596,288,2609,288,2609,325,2618,325,2618,288,2632,288,2632,281xm2669,314l2669,305,2667,302,2667,302,2662,297,2662,297,2659,295,2653,295,2651,296,2649,297,2651,289,2667,289,2667,281,2644,281,2640,304,2647,305,2649,303,2651,302,2655,302,2657,303,2659,306,2660,308,2660,314,2659,315,2657,318,2655,319,2652,319,2651,318,2650,317,2648,316,2648,315,2647,313,2639,314,2639,317,2641,320,2644,323,2646,325,2650,326,2659,326,2663,324,2666,319,2668,317,2669,314xm2682,-371l2675,-371,2675,-389,2675,-404,2667,-404,2666,-402,2666,-389,2666,-371,2655,-371,2666,-389,2666,-402,2645,-371,2645,-363,2666,-363,2666,-353,2675,-353,2675,-363,2682,-363,2682,-371xm2706,307l2705,303,2705,303,2702,300,2700,298,2698,297,2698,314,2697,316,2696,317,2695,318,2694,319,2691,319,2689,318,2687,315,2686,313,2686,308,2687,306,2689,303,2690,303,2694,303,2695,303,2697,306,2698,308,2698,314,2698,297,2697,296,2690,296,2688,298,2685,300,2686,295,2687,292,2689,288,2691,288,2694,288,2695,288,2697,290,2697,291,2697,292,2705,292,2705,288,2705,288,2703,285,2699,281,2696,280,2688,280,2684,282,2678,289,2677,295,2677,311,2678,317,2684,324,2688,326,2696,326,2700,324,2705,319,2705,319,2706,316,2706,307xm2740,-366l2740,-375,2739,-379,2739,-379,2736,-382,2733,-385,2733,-385,2729,-387,2723,-387,2720,-386,2718,-385,2720,-394,2738,-394,2738,-403,2712,-403,2707,-376,2715,-375,2717,-378,2720,-379,2725,-379,2727,-378,2730,-375,2730,-373,2730,-366,2730,-364,2727,-360,2725,-360,2721,-360,2720,-360,2717,-363,2716,-365,2716,-367,2706,-366,2707,-361,2709,-358,2714,-353,2718,-352,2729,-352,2733,-354,2737,-360,2739,-362,2740,-366xm2744,310l2743,307,2741,305,2740,304,2738,302,2736,301,2738,300,2739,299,2740,298,2742,296,2742,294,2742,289,2742,287,2741,286,2739,284,2736,282,2735,281,2735,314,2735,316,2733,317,2732,318,2731,319,2727,319,2726,318,2723,316,2723,314,2723,310,2723,308,2725,305,2727,305,2731,305,2732,305,2735,308,2735,310,2735,314,2735,281,2734,281,2734,291,2734,294,2734,296,2733,297,2732,297,2730,298,2727,298,2726,297,2724,296,2724,294,2724,291,2724,290,2726,288,2727,287,2731,287,2732,288,2734,290,2734,291,2734,281,2733,280,2725,280,2721,282,2717,286,2716,289,2716,294,2716,296,2718,299,2720,300,2722,301,2719,302,2717,304,2715,308,2715,310,2715,317,2716,320,2722,325,2725,326,2734,326,2737,325,2742,319,2742,319,2744,316,2744,310xm2791,315l2791,309,2791,307,2789,306,2788,304,2786,302,2783,301,2785,301,2787,299,2787,298,2789,296,2789,295,2789,290,2789,288,2789,288,2787,285,2786,284,2783,282,2782,282,2782,310,2782,313,2782,315,2781,316,2780,316,2779,317,2778,317,2777,317,2775,318,2763,318,2763,306,2775,306,2777,306,2780,307,2781,307,2782,309,2782,310,2782,282,2782,281,2781,281,2781,292,2781,295,2780,296,2778,297,2777,298,2776,298,2775,298,2773,298,2763,298,2763,288,2773,288,2775,288,2776,288,2778,288,2779,289,2780,291,2781,292,2781,281,2778,281,2776,281,2754,281,2754,325,2775,325,2779,325,2783,324,2785,324,2788,322,2789,320,2790,318,2791,316,2791,315xm2799,-374l2797,-378,2797,-378,2794,-381,2792,-384,2789,-385,2789,-366,2789,-363,2786,-361,2785,-360,2781,-360,2780,-361,2777,-364,2776,-367,2776,-373,2777,-375,2779,-378,2781,-378,2784,-378,2786,-378,2789,-375,2789,-373,2789,-366,2789,-385,2788,-386,2780,-386,2777,-384,2775,-381,2775,-387,2776,-391,2779,-395,2781,-396,2784,-396,2786,-395,2787,-394,2788,-393,2788,-392,2788,-390,2798,-391,2797,-395,2797,-396,2796,-398,2791,-403,2787,-404,2778,-404,2774,-402,2767,-393,2765,-387,2765,-368,2767,-362,2773,-354,2777,-352,2787,-352,2791,-353,2794,-357,2797,-360,2797,-360,2799,-363,2799,-374xm2857,-403l2824,-403,2824,-394,2846,-394,2842,-388,2838,-382,2835,-374,2832,-367,2831,-360,2831,-353,2840,-353,2840,-357,2841,-362,2844,-374,2846,-379,2852,-389,2854,-393,2857,-396,2857,-403xm2916,-371l2915,-373,2913,-376,2912,-377,2910,-379,2908,-380,2910,-381,2911,-383,2912,-384,2914,-386,2914,-388,2914,-394,2914,-396,2913,-398,2910,-400,2908,-402,2906,-403,2906,-365,2906,-363,2903,-360,2902,-360,2898,-360,2896,-360,2893,-363,2892,-365,2893,-371,2893,-372,2895,-375,2897,-376,2901,-376,2903,-375,2904,-374,2906,-372,2906,-371,2906,-365,2906,-403,2905,-403,2905,-392,2905,-388,2905,-386,2903,-384,2901,-384,2897,-384,2896,-384,2894,-386,2893,-388,2893,-392,2894,-393,2896,-395,2898,-396,2901,-396,2903,-395,2905,-393,2905,-392,2905,-403,2904,-404,2894,-404,2891,-402,2885,-398,2884,-394,2884,-388,2885,-386,2885,-386,2887,-383,2889,-381,2891,-380,2888,-379,2886,-377,2884,-372,2883,-371,2883,-362,2885,-358,2891,-353,2895,-352,2905,-352,2909,-353,2915,-359,2915,-360,2916,-363,2916,-371xm3084,-404l3076,-404,3075,-401,3073,-398,3067,-393,3064,-392,3062,-391,3062,-382,3067,-384,3071,-386,3074,-389,3074,-353,3084,-353,3084,-389,3084,-404xm3151,-362l3132,-362,3132,-363,3133,-364,3135,-365,3137,-367,3143,-373,3145,-375,3148,-379,3149,-381,3151,-385,3151,-387,3151,-394,3150,-396,3150,-397,3144,-402,3140,-404,3130,-404,3127,-403,3121,-398,3119,-394,3118,-389,3128,-388,3128,-391,3129,-393,3130,-394,3131,-395,3133,-396,3137,-396,3138,-395,3141,-393,3141,-391,3141,-387,3141,-385,3139,-383,3138,-381,3136,-379,3126,-370,3122,-365,3119,-359,3117,-356,3117,-353,3151,-353,3151,-362xm3211,-371l3210,-374,3208,-376,3206,-378,3204,-379,3201,-380,3206,-383,3206,-383,3208,-386,3208,-394,3208,-396,3207,-397,3202,-402,3198,-404,3190,-404,3188,-403,3186,-402,3183,-401,3182,-400,3179,-396,3178,-393,3178,-390,3187,-389,3187,-391,3188,-393,3190,-395,3191,-396,3195,-396,3196,-395,3198,-393,3199,-392,3199,-388,3198,-386,3195,-384,3193,-383,3190,-383,3189,-376,3191,-376,3193,-376,3196,-376,3197,-376,3199,-374,3200,-373,3201,-371,3201,-366,3200,-364,3199,-362,3197,-361,3196,-360,3192,-360,3190,-361,3187,-363,3187,-365,3186,-367,3177,-366,3177,-362,3179,-358,3185,-353,3189,-352,3198,-352,3202,-353,3206,-357,3209,-360,3209,-360,3210,-363,3211,-371xm3222,281l3187,281,3187,288,3200,288,3200,325,3209,325,3209,288,3222,288,3222,281xm3259,314l3259,305,3258,302,3258,302,3253,297,3253,297,3250,295,3244,295,3242,296,3240,297,3241,289,3257,289,3257,281,3235,281,3231,304,3237,305,3239,303,3242,302,3246,302,3248,303,3250,306,3251,308,3250,314,3250,315,3247,318,3246,319,3243,319,3241,318,3240,317,3239,316,3238,315,3238,313,3229,314,3230,317,3232,320,3237,325,3240,326,3249,326,3253,324,3257,319,3258,317,3259,314xm3271,-371l3265,-371,3265,-389,3265,-404,3256,-404,3255,-402,3255,-389,3255,-371,3244,-371,3255,-389,3255,-402,3235,-371,3235,-363,3255,-363,3255,-353,3265,-353,3265,-363,3271,-363,3271,-371xm3297,307l3296,303,3295,303,3293,300,3290,298,3289,297,3289,314,3288,316,3286,318,3285,319,3281,319,3280,318,3279,317,3277,315,3277,313,3277,308,3277,306,3280,303,3281,303,3284,303,3286,303,3288,306,3288,308,3289,314,3289,297,3287,296,3281,296,3278,298,3276,300,3276,295,3277,292,3280,288,3281,288,3284,288,3285,288,3287,290,3288,291,3288,292,3296,292,3295,288,3295,288,3294,285,3290,281,3287,280,3279,280,3275,282,3269,289,3267,295,3267,311,3269,317,3274,324,3278,326,3287,326,3290,324,3295,319,3296,319,3297,316,3297,307xm3329,-366l3329,-375,3328,-379,3328,-379,3325,-382,3322,-385,3322,-385,3318,-387,3312,-387,3309,-386,3307,-385,3309,-394,3327,-394,3327,-403,3301,-403,3297,-376,3304,-375,3307,-378,3309,-379,3314,-379,3316,-378,3319,-375,3319,-373,3319,-366,3319,-364,3316,-360,3314,-360,3310,-360,3309,-360,3307,-362,3306,-363,3305,-365,3305,-367,3295,-366,3296,-361,3298,-358,3304,-353,3307,-352,3318,-352,3322,-354,3327,-360,3328,-362,3329,-366xm3334,310l3333,307,3332,305,3331,304,3329,302,3327,301,3329,300,3330,299,3331,298,3332,296,3333,294,3333,289,3332,287,3331,286,3327,282,3326,281,3326,310,3326,314,3325,316,3324,317,3323,318,3321,319,3318,319,3316,318,3314,316,3313,314,3313,310,3314,308,3316,305,3317,305,3321,305,3323,305,3324,307,3325,308,3326,310,3326,281,3325,281,3325,291,3325,294,3324,296,3323,296,3322,297,3321,298,3318,298,3317,297,3315,296,3314,294,3314,291,3315,290,3317,288,3318,287,3321,287,3322,288,3324,290,3325,291,3325,281,3324,280,3315,280,3312,282,3307,286,3306,289,3306,294,3307,296,3307,296,3309,299,3310,300,3312,301,3310,302,3308,304,3306,308,3305,310,3305,317,3307,320,3312,325,3316,326,3324,326,3328,325,3333,319,3333,319,3334,316,3334,310xm3382,315l3382,309,3381,307,3380,306,3378,304,3376,302,3374,301,3376,301,3377,299,3378,298,3379,296,3380,295,3380,290,3379,288,3379,288,3378,285,3376,284,3374,282,3373,282,3373,310,3373,313,3372,315,3372,316,3371,316,3370,317,3368,317,3367,317,3365,318,3354,318,3354,306,3365,306,3368,306,3370,307,3371,307,3372,309,3373,310,3373,282,3372,281,3371,281,3371,292,3371,295,3371,296,3369,297,3368,298,3366,298,3365,298,3363,298,3354,298,3354,288,3363,288,3366,288,3367,288,3368,288,3369,289,3371,291,3371,292,3371,281,3369,281,3366,281,3345,281,3345,325,3366,325,3369,325,3373,324,3375,324,3378,322,3380,320,3381,318,3381,316,3382,315xm3388,-374l3387,-378,3386,-378,3383,-381,3381,-384,3378,-385,3378,-366,3378,-363,3375,-361,3374,-360,3370,-360,3369,-361,3366,-364,3365,-367,3365,-373,3366,-375,3367,-376,3368,-378,3370,-378,3374,-378,3375,-378,3377,-376,3378,-375,3378,-373,3378,-366,3378,-385,3377,-386,3370,-386,3367,-384,3364,-381,3365,-387,3365,-391,3368,-395,3370,-396,3374,-396,3375,-395,3377,-393,3377,-392,3378,-390,3387,-391,3386,-395,3386,-396,3385,-398,3380,-403,3377,-404,3367,-404,3363,-402,3356,-393,3354,-387,3354,-368,3356,-362,3359,-358,3362,-354,3367,-352,3376,-352,3380,-353,3386,-360,3387,-360,3388,-363,3388,-374xm3446,-403l3413,-403,3413,-394,3435,-394,3431,-388,3427,-382,3422,-367,3420,-360,3420,-353,3429,-353,3429,-357,3430,-362,3433,-374,3435,-379,3441,-389,3444,-393,3446,-396,3446,-403xm3505,-371l3505,-373,3502,-376,3502,-377,3499,-379,3497,-380,3499,-381,3501,-383,3501,-384,3503,-386,3504,-388,3504,-394,3503,-396,3502,-398,3500,-400,3497,-402,3496,-403,3496,-365,3495,-363,3494,-362,3492,-360,3491,-360,3487,-360,3485,-360,3482,-363,3482,-365,3482,-371,3482,-372,3484,-375,3486,-376,3491,-376,3492,-375,3495,-372,3496,-371,3496,-365,3496,-403,3495,-403,3495,-392,3495,-388,3494,-386,3492,-384,3490,-384,3487,-384,3485,-384,3483,-386,3482,-388,3482,-392,3483,-393,3485,-395,3487,-396,3490,-396,3492,-395,3494,-393,3495,-392,3495,-403,3493,-404,3484,-404,3480,-402,3475,-398,3473,-394,3473,-388,3474,-386,3474,-386,3475,-384,3476,-383,3478,-381,3480,-380,3478,-379,3475,-377,3474,-375,3473,-372,3472,-371,3472,-362,3474,-358,3477,-355,3480,-353,3484,-352,3494,-352,3498,-353,3504,-359,3504,-360,3505,-363,3505,-37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5" o:spid="_x0000_s1045" o:spt="203" style="position:absolute;left:0pt;margin-left:191.3pt;margin-top:0.55pt;height:46.85pt;width:44.3pt;mso-position-horizontal-relative:page;z-index:251661312;mso-width-relative:page;mso-height-relative:page;" coordorigin="3827,11" coordsize="886,937">
            <o:lock v:ext="edit"/>
            <v:rect id="_x0000_s1046" o:spid="_x0000_s1046" o:spt="1" style="position:absolute;left:3833;top:17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47" o:spid="_x0000_s1047" o:spt="1" style="position:absolute;left:3833;top:139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48" o:spid="_x0000_s1048" o:spt="1" style="position:absolute;left:3833;top:261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49" o:spid="_x0000_s1049" o:spt="1" style="position:absolute;left:3833;top:383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0" o:spid="_x0000_s1050" o:spt="1" style="position:absolute;left:3833;top:505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1" o:spid="_x0000_s1051" o:spt="1" style="position:absolute;left:3833;top:627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2" o:spid="_x0000_s1052" o:spt="1" style="position:absolute;left:3833;top:749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3" o:spid="_x0000_s1053" o:spt="1" style="position:absolute;left:3833;top:871;height:71;width:873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4" o:spid="_x0000_s1054" o:spt="1" style="position:absolute;left:3924;top:17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5" o:spid="_x0000_s1055" o:spt="1" style="position:absolute;left:4119;top:17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6" o:spid="_x0000_s1056" o:spt="1" style="position:absolute;left:4314;top:17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7" o:spid="_x0000_s1057" o:spt="1" style="position:absolute;left:4510;top:17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8" o:spid="_x0000_s1058" o:spt="1" style="position:absolute;left:3924;top:261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59" o:spid="_x0000_s1059" o:spt="1" style="position:absolute;left:4119;top:261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0" o:spid="_x0000_s1060" o:spt="1" style="position:absolute;left:4314;top:261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1" o:spid="_x0000_s1061" o:spt="1" style="position:absolute;left:4510;top:261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2" o:spid="_x0000_s1062" o:spt="1" style="position:absolute;left:3924;top:505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3" o:spid="_x0000_s1063" o:spt="1" style="position:absolute;left:4119;top:505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4" o:spid="_x0000_s1064" o:spt="1" style="position:absolute;left:4314;top:505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5" o:spid="_x0000_s1065" o:spt="1" style="position:absolute;left:4510;top:505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6" o:spid="_x0000_s1066" o:spt="1" style="position:absolute;left:3924;top:749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7" o:spid="_x0000_s1067" o:spt="1" style="position:absolute;left:4119;top:749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8" o:spid="_x0000_s1068" o:spt="1" style="position:absolute;left:4314;top:749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  <v:rect id="_x0000_s1069" o:spid="_x0000_s1069" o:spt="1" style="position:absolute;left:4510;top:749;height:71;width:105;" filled="f" stroked="t" coordsize="21600,21600">
              <v:path/>
              <v:fill on="f" focussize="0,0"/>
              <v:stroke weight="0.62503937007874pt" color="#070101"/>
              <v:imagedata o:title=""/>
              <o:lock v:ext="edit"/>
            </v:rect>
          </v:group>
        </w:pict>
      </w:r>
      <w:r>
        <w:pict>
          <v:shape id="_x0000_s1070" o:spid="_x0000_s1070" style="position:absolute;left:0pt;margin-left:185.75pt;margin-top:1.3pt;height:45.2pt;width:1.7pt;mso-position-horizontal-relative:page;z-index:251661312;mso-width-relative:page;mso-height-relative:page;" fillcolor="#070101" filled="t" stroked="f" coordorigin="3716,26" coordsize="34,904" path="m3740,40l3731,40,3731,74,3740,74,3740,40xm3740,26l3733,26,3732,29,3730,32,3727,34,3724,36,3722,38,3720,38,3720,47,3724,45,3728,43,3731,40,3740,40,3740,26xm3747,156l3734,156,3736,157,3737,158,3738,159,3739,160,3739,164,3738,166,3737,168,3736,169,3733,172,3724,180,3721,184,3717,190,3716,193,3716,196,3748,196,3748,188,3730,188,3730,187,3731,186,3732,184,3734,183,3740,177,3742,175,3743,174,3745,172,3746,170,3747,166,3748,164,3748,158,3747,156xm3737,149l3728,149,3725,150,3719,154,3718,158,3717,163,3726,164,3726,161,3727,159,3729,157,3731,156,3747,156,3746,155,3741,150,3737,149xm3726,305l3717,306,3717,310,3719,313,3725,318,3728,319,3737,319,3741,318,3747,312,3747,312,3731,312,3729,311,3727,309,3726,307,3726,305xm3745,296l3734,296,3736,297,3738,300,3739,301,3739,306,3738,308,3736,311,3734,312,3747,312,3748,309,3748,301,3747,299,3745,296xm3729,290l3728,297,3730,296,3731,296,3745,296,3744,295,3742,293,3739,293,3744,290,3744,290,3732,290,3729,290xm3745,278l3733,278,3735,279,3736,280,3737,281,3737,282,3737,285,3736,287,3734,289,3732,290,3744,290,3746,287,3746,280,3745,278xm3737,271l3729,271,3727,271,3725,272,3723,273,3721,274,3720,276,3719,278,3718,280,3717,283,3726,285,3726,282,3727,281,3729,279,3730,278,3745,278,3745,277,3740,272,3737,271xm3744,431l3735,431,3735,440,3744,440,3744,431xm3744,393l3736,393,3716,423,3716,431,3750,431,3750,423,3724,423,3735,407,3744,407,3744,393xm3744,407l3735,407,3735,423,3744,423,3744,407xm3726,549l3717,550,3718,554,3719,557,3725,562,3728,563,3738,563,3743,561,3746,556,3731,556,3730,555,3727,553,3727,551,3726,549xm3748,538l3735,538,3737,539,3739,542,3740,544,3740,550,3739,552,3736,555,3735,556,3746,556,3748,554,3749,550,3749,541,3748,538,3748,538xm3747,516l3723,516,3718,540,3726,541,3728,539,3730,538,3748,538,3745,535,3742,532,3728,532,3730,524,3747,524,3747,516xm3739,531l3733,531,3730,531,3728,532,3742,532,3742,532,3739,531xm3738,637l3729,637,3725,639,3719,646,3717,652,3717,670,3719,676,3722,680,3725,683,3729,685,3738,685,3742,684,3747,678,3747,678,3732,678,3731,677,3729,675,3728,674,3727,672,3727,666,3728,664,3730,661,3732,660,3747,660,3744,658,3727,658,3727,652,3728,649,3730,645,3732,644,3747,644,3746,642,3741,638,3738,637xm3747,660l3735,660,3737,661,3739,664,3740,666,3740,672,3739,675,3737,677,3736,678,3747,678,3749,675,3749,665,3747,661,3747,660xm3739,654l3732,654,3729,655,3727,658,3744,658,3742,655,3739,654xm3747,644l3735,644,3736,645,3738,647,3739,648,3739,650,3748,649,3747,645,3747,644xm3748,760l3717,760,3717,768,3738,768,3734,774,3730,780,3725,793,3724,800,3723,807,3732,807,3732,802,3733,798,3736,787,3738,782,3740,777,3743,773,3746,769,3748,766,3748,760xm3737,881l3728,881,3724,882,3719,887,3718,890,3718,896,3719,897,3719,897,3721,901,3723,902,3725,903,3722,904,3720,906,3718,910,3717,912,3717,920,3719,923,3722,926,3725,928,3729,929,3737,929,3741,928,3747,923,3747,922,3731,922,3729,922,3728,920,3727,919,3726,917,3726,912,3726,911,3729,908,3730,907,3746,907,3745,906,3743,904,3740,903,3742,902,3744,901,3744,900,3731,900,3729,899,3727,897,3727,896,3727,892,3727,891,3729,889,3731,888,3746,888,3745,887,3740,882,3737,881xm3746,907l3734,907,3736,908,3737,909,3739,910,3739,912,3739,917,3739,919,3737,920,3736,922,3735,922,3747,922,3748,919,3748,912,3747,910,3746,907xm3746,888l3734,888,3736,889,3738,891,3738,892,3738,896,3738,897,3737,898,3735,899,3734,900,3744,900,3746,897,3747,896,3747,890,3746,88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b/>
          <w:color w:val="221915"/>
          <w:w w:val="95"/>
          <w:sz w:val="9"/>
        </w:rPr>
        <w:t>White and Orange</w:t>
      </w:r>
      <w:r>
        <w:rPr>
          <w:b/>
          <w:color w:val="221915"/>
          <w:spacing w:val="-21"/>
          <w:w w:val="95"/>
          <w:sz w:val="9"/>
        </w:rPr>
        <w:t xml:space="preserve"> </w:t>
      </w:r>
      <w:r>
        <w:rPr>
          <w:b/>
          <w:color w:val="221915"/>
          <w:sz w:val="9"/>
        </w:rPr>
        <w:t>Orange</w:t>
      </w:r>
    </w:p>
    <w:p>
      <w:pPr>
        <w:spacing w:before="12" w:line="276" w:lineRule="auto"/>
        <w:ind w:left="4339" w:right="1972" w:hanging="6"/>
        <w:jc w:val="left"/>
        <w:rPr>
          <w:b/>
          <w:sz w:val="9"/>
        </w:rPr>
      </w:pPr>
      <w:r>
        <w:rPr>
          <w:b/>
          <w:color w:val="221915"/>
          <w:w w:val="95"/>
          <w:sz w:val="9"/>
        </w:rPr>
        <w:t>White and Green</w:t>
      </w:r>
      <w:r>
        <w:rPr>
          <w:b/>
          <w:color w:val="221915"/>
          <w:spacing w:val="-21"/>
          <w:w w:val="95"/>
          <w:sz w:val="9"/>
        </w:rPr>
        <w:t xml:space="preserve"> </w:t>
      </w:r>
      <w:r>
        <w:rPr>
          <w:b/>
          <w:color w:val="221915"/>
          <w:sz w:val="9"/>
        </w:rPr>
        <w:t>Blue</w:t>
      </w:r>
    </w:p>
    <w:p>
      <w:pPr>
        <w:spacing w:before="5" w:line="264" w:lineRule="auto"/>
        <w:ind w:left="4334" w:right="2188" w:firstLine="0"/>
        <w:jc w:val="left"/>
        <w:rPr>
          <w:b/>
          <w:sz w:val="9"/>
        </w:rPr>
      </w:pPr>
      <w:r>
        <w:rPr>
          <w:b/>
          <w:color w:val="221915"/>
          <w:w w:val="95"/>
          <w:sz w:val="9"/>
        </w:rPr>
        <w:t>White and Blue</w:t>
      </w:r>
      <w:r>
        <w:rPr>
          <w:b/>
          <w:color w:val="221915"/>
          <w:spacing w:val="-21"/>
          <w:w w:val="95"/>
          <w:sz w:val="9"/>
        </w:rPr>
        <w:t xml:space="preserve"> </w:t>
      </w:r>
      <w:r>
        <w:rPr>
          <w:b/>
          <w:color w:val="221915"/>
          <w:sz w:val="9"/>
        </w:rPr>
        <w:t>Green</w:t>
      </w:r>
    </w:p>
    <w:p>
      <w:pPr>
        <w:spacing w:before="11" w:line="295" w:lineRule="auto"/>
        <w:ind w:left="4346" w:right="2097" w:hanging="2"/>
        <w:jc w:val="left"/>
        <w:rPr>
          <w:b/>
          <w:sz w:val="9"/>
        </w:rPr>
      </w:pPr>
      <w:r>
        <w:rPr>
          <w:b/>
          <w:color w:val="221915"/>
          <w:w w:val="95"/>
          <w:sz w:val="9"/>
        </w:rPr>
        <w:t>White and Brown</w:t>
      </w:r>
      <w:r>
        <w:rPr>
          <w:b/>
          <w:color w:val="221915"/>
          <w:spacing w:val="-21"/>
          <w:w w:val="95"/>
          <w:sz w:val="9"/>
        </w:rPr>
        <w:t xml:space="preserve"> </w:t>
      </w:r>
      <w:r>
        <w:rPr>
          <w:b/>
          <w:color w:val="221915"/>
          <w:sz w:val="9"/>
        </w:rPr>
        <w:t>Brown</w:t>
      </w:r>
    </w:p>
    <w:p>
      <w:pPr>
        <w:spacing w:before="59"/>
        <w:ind w:left="846" w:right="1151" w:firstLine="0"/>
        <w:jc w:val="center"/>
        <w:rPr>
          <w:b/>
          <w:sz w:val="15"/>
        </w:rPr>
      </w:pPr>
      <w:r>
        <w:rPr>
          <w:b/>
          <w:color w:val="221915"/>
          <w:sz w:val="15"/>
        </w:rPr>
        <w:t>Direct</w:t>
      </w:r>
      <w:r>
        <w:rPr>
          <w:b/>
          <w:color w:val="221915"/>
          <w:spacing w:val="-1"/>
          <w:sz w:val="15"/>
        </w:rPr>
        <w:t xml:space="preserve"> </w:t>
      </w:r>
      <w:r>
        <w:rPr>
          <w:b/>
          <w:color w:val="221915"/>
          <w:sz w:val="15"/>
        </w:rPr>
        <w:t>Interconnection Method</w:t>
      </w:r>
    </w:p>
    <w:p>
      <w:pPr>
        <w:pStyle w:val="5"/>
        <w:spacing w:before="1"/>
        <w:rPr>
          <w:b/>
          <w:sz w:val="14"/>
        </w:rPr>
      </w:pPr>
    </w:p>
    <w:p>
      <w:pPr>
        <w:spacing w:before="0"/>
        <w:ind w:left="146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1B75BC"/>
          <w:sz w:val="28"/>
        </w:rPr>
        <w:t>Table of Contents</w:t>
      </w:r>
    </w:p>
    <w:sdt>
      <w:sdtPr>
        <w:id w:val="2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40"/>
            </w:tabs>
            <w:spacing w:before="165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rPr>
              <w:color w:val="231F20"/>
            </w:rPr>
            <w:t>Introduction.</w:t>
          </w:r>
          <w:r>
            <w:rPr>
              <w:color w:val="231F20"/>
            </w:rPr>
            <w:tab/>
          </w:r>
          <w:r>
            <w:rPr>
              <w:color w:val="231F20"/>
            </w:rPr>
            <w:t>1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25"/>
            </w:tabs>
            <w:spacing w:before="80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rPr>
              <w:color w:val="231F20"/>
            </w:rPr>
            <w:t>Features.</w:t>
          </w:r>
          <w:r>
            <w:rPr>
              <w:color w:val="231F20"/>
            </w:rPr>
            <w:tab/>
          </w:r>
          <w:r>
            <w:rPr>
              <w:color w:val="231F20"/>
            </w:rPr>
            <w:t>1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54"/>
            </w:tabs>
            <w:spacing w:before="79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rPr>
              <w:color w:val="231F20"/>
            </w:rPr>
            <w:t>Package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Contents.</w:t>
          </w:r>
          <w:r>
            <w:rPr>
              <w:color w:val="231F20"/>
            </w:rPr>
            <w:tab/>
          </w:r>
          <w:r>
            <w:rPr>
              <w:color w:val="231F20"/>
            </w:rPr>
            <w:t>1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50"/>
            </w:tabs>
            <w:spacing w:before="79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rPr>
              <w:color w:val="231F20"/>
            </w:rPr>
            <w:t>Specifications.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</w:rPr>
            <w:t>2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34"/>
            </w:tabs>
            <w:spacing w:before="80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rPr>
              <w:color w:val="231F20"/>
            </w:rPr>
            <w:t>Operation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Controls and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Functions.</w:t>
          </w:r>
          <w:r>
            <w:rPr>
              <w:color w:val="231F20"/>
            </w:rPr>
            <w:tab/>
          </w:r>
          <w:r>
            <w:rPr>
              <w:color w:val="231F20"/>
            </w:rPr>
            <w:t>3</w:t>
          </w:r>
          <w:r>
            <w:rPr>
              <w:color w:val="231F20"/>
            </w:rPr>
            <w:fldChar w:fldCharType="end"/>
          </w:r>
        </w:p>
        <w:p>
          <w:pPr>
            <w:pStyle w:val="7"/>
            <w:numPr>
              <w:ilvl w:val="1"/>
              <w:numId w:val="1"/>
            </w:numPr>
            <w:tabs>
              <w:tab w:val="left" w:pos="651"/>
              <w:tab w:val="right" w:leader="dot" w:pos="6945"/>
            </w:tabs>
            <w:spacing w:before="79" w:after="0" w:line="240" w:lineRule="auto"/>
            <w:ind w:left="650" w:right="0" w:hanging="303"/>
            <w:jc w:val="left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rPr>
              <w:color w:val="231F20"/>
            </w:rPr>
            <w:t>Front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Panel.</w:t>
          </w:r>
          <w:r>
            <w:rPr>
              <w:color w:val="231F20"/>
            </w:rPr>
            <w:tab/>
          </w:r>
          <w:r>
            <w:rPr>
              <w:color w:val="231F20"/>
            </w:rPr>
            <w:t>3</w:t>
          </w:r>
          <w:r>
            <w:rPr>
              <w:color w:val="231F20"/>
            </w:rPr>
            <w:fldChar w:fldCharType="end"/>
          </w:r>
        </w:p>
        <w:p>
          <w:pPr>
            <w:pStyle w:val="7"/>
            <w:numPr>
              <w:ilvl w:val="1"/>
              <w:numId w:val="1"/>
            </w:numPr>
            <w:tabs>
              <w:tab w:val="left" w:pos="651"/>
              <w:tab w:val="right" w:leader="dot" w:pos="6920"/>
            </w:tabs>
            <w:spacing w:before="79" w:after="0" w:line="240" w:lineRule="auto"/>
            <w:ind w:left="650" w:right="0" w:hanging="303"/>
            <w:jc w:val="left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rPr>
              <w:color w:val="231F20"/>
            </w:rPr>
            <w:t>Rear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Panel.</w:t>
          </w:r>
          <w:r>
            <w:rPr>
              <w:color w:val="231F20"/>
            </w:rPr>
            <w:tab/>
          </w:r>
          <w:r>
            <w:rPr>
              <w:color w:val="231F20"/>
            </w:rPr>
            <w:t>4</w:t>
          </w:r>
          <w:r>
            <w:rPr>
              <w:color w:val="231F20"/>
            </w:rPr>
            <w:fldChar w:fldCharType="end"/>
          </w:r>
        </w:p>
        <w:p>
          <w:pPr>
            <w:pStyle w:val="7"/>
            <w:numPr>
              <w:ilvl w:val="1"/>
              <w:numId w:val="1"/>
            </w:numPr>
            <w:tabs>
              <w:tab w:val="left" w:pos="650"/>
              <w:tab w:val="right" w:leader="dot" w:pos="6948"/>
            </w:tabs>
            <w:spacing w:before="80" w:after="0" w:line="240" w:lineRule="auto"/>
            <w:ind w:left="649" w:right="0" w:hanging="303"/>
            <w:jc w:val="left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rPr>
              <w:color w:val="231F20"/>
            </w:rPr>
            <w:t>LCD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Display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Navigation.</w:t>
          </w:r>
          <w:r>
            <w:rPr>
              <w:color w:val="231F20"/>
            </w:rPr>
            <w:tab/>
          </w:r>
          <w:r>
            <w:rPr>
              <w:color w:val="231F20"/>
            </w:rPr>
            <w:t>5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8"/>
              <w:tab w:val="right" w:leader="dot" w:pos="6944"/>
            </w:tabs>
            <w:spacing w:before="79" w:after="0" w:line="240" w:lineRule="auto"/>
            <w:ind w:left="347" w:right="0" w:hanging="202"/>
            <w:jc w:val="left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rPr>
              <w:color w:val="231F20"/>
            </w:rPr>
            <w:t>IR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Remote.</w:t>
          </w:r>
          <w:r>
            <w:rPr>
              <w:color w:val="231F20"/>
            </w:rPr>
            <w:tab/>
          </w:r>
          <w:r>
            <w:rPr>
              <w:color w:val="231F20"/>
            </w:rPr>
            <w:t>7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37"/>
            </w:tabs>
            <w:spacing w:before="79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rPr>
              <w:color w:val="231F20"/>
            </w:rPr>
            <w:t>IR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Cable Pin Assignment.</w:t>
          </w:r>
          <w:r>
            <w:rPr>
              <w:color w:val="231F20"/>
            </w:rPr>
            <w:tab/>
          </w:r>
          <w:r>
            <w:rPr>
              <w:color w:val="231F20"/>
            </w:rPr>
            <w:t>8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65"/>
              <w:tab w:val="right" w:leader="dot" w:pos="6952"/>
            </w:tabs>
            <w:spacing w:before="80" w:after="0" w:line="240" w:lineRule="auto"/>
            <w:ind w:left="364" w:right="0" w:hanging="219"/>
            <w:jc w:val="left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color w:val="231F20"/>
            </w:rPr>
            <w:t>EDID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</w:rPr>
            <w:t>Management.</w:t>
          </w:r>
          <w:r>
            <w:rPr>
              <w:color w:val="231F20"/>
            </w:rPr>
            <w:tab/>
          </w:r>
          <w:r>
            <w:rPr>
              <w:color w:val="231F20"/>
            </w:rPr>
            <w:t>9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349"/>
              <w:tab w:val="right" w:leader="dot" w:pos="6953"/>
            </w:tabs>
            <w:spacing w:before="79" w:after="0" w:line="240" w:lineRule="auto"/>
            <w:ind w:left="348" w:right="0" w:hanging="203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color w:val="231F20"/>
            </w:rPr>
            <w:t>Web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GUI User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Guide.</w:t>
          </w:r>
          <w:r>
            <w:rPr>
              <w:color w:val="231F20"/>
            </w:rPr>
            <w:tab/>
          </w:r>
          <w:r>
            <w:rPr>
              <w:color w:val="231F20"/>
            </w:rPr>
            <w:t>11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450"/>
              <w:tab w:val="right" w:leader="dot" w:pos="6933"/>
            </w:tabs>
            <w:spacing w:before="80" w:after="0" w:line="240" w:lineRule="auto"/>
            <w:ind w:left="449" w:right="0" w:hanging="304"/>
            <w:jc w:val="left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color w:val="231F20"/>
            </w:rPr>
            <w:t>RS-232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Control Command.</w:t>
          </w:r>
          <w:r>
            <w:rPr>
              <w:color w:val="231F20"/>
            </w:rPr>
            <w:tab/>
          </w:r>
          <w:r>
            <w:rPr>
              <w:color w:val="231F20"/>
            </w:rPr>
            <w:t>23</w:t>
          </w:r>
          <w:r>
            <w:rPr>
              <w:color w:val="231F20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450"/>
              <w:tab w:val="right" w:leader="dot" w:pos="6954"/>
            </w:tabs>
            <w:spacing w:before="79" w:after="0" w:line="240" w:lineRule="auto"/>
            <w:ind w:left="449" w:right="0" w:hanging="304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color w:val="231F20"/>
            </w:rPr>
            <w:t>Application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Example.</w:t>
          </w:r>
          <w:r>
            <w:rPr>
              <w:color w:val="231F20"/>
            </w:rPr>
            <w:tab/>
          </w:r>
          <w:r>
            <w:rPr>
              <w:color w:val="231F20"/>
            </w:rPr>
            <w:t>30</w:t>
          </w:r>
          <w:r>
            <w:rPr>
              <w:color w:val="231F20"/>
            </w:rPr>
            <w:fldChar w:fldCharType="end"/>
          </w:r>
        </w:p>
        <w:p>
          <w:r>
            <w:fldChar w:fldCharType="end"/>
          </w:r>
        </w:p>
      </w:sdtContent>
    </w:sdt>
    <w:p>
      <w:pPr>
        <w:spacing w:after="0"/>
        <w:sectPr>
          <w:pgSz w:w="7940" w:h="11910"/>
          <w:pgMar w:top="440" w:right="360" w:bottom="280" w:left="420" w:header="720" w:footer="720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48"/>
        </w:tabs>
        <w:spacing w:before="80" w:after="0" w:line="240" w:lineRule="auto"/>
        <w:ind w:left="447" w:right="0" w:hanging="302"/>
        <w:jc w:val="left"/>
      </w:pPr>
      <w:bookmarkStart w:id="0" w:name="_TOC_250013"/>
      <w:bookmarkEnd w:id="0"/>
      <w:r>
        <w:rPr>
          <w:color w:val="1B75BC"/>
        </w:rPr>
        <w:t>Introduction</w:t>
      </w:r>
    </w:p>
    <w:p>
      <w:pPr>
        <w:pStyle w:val="5"/>
        <w:spacing w:before="157" w:line="324" w:lineRule="auto"/>
        <w:ind w:left="146"/>
      </w:pPr>
      <w:r>
        <w:rPr>
          <w:color w:val="231F20"/>
        </w:rPr>
        <w:t>The 48Gbps 8K 8x8 HDMI Matrix supports the transmission of high resolution video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(resolution up to 4K2K@120Hz 4:4:4 12bit and 8K4K@60Hz 4:2:0 12bit) and multi-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channel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digital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audio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(such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LPCM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7.1CH,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Dolby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Atmos,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Dolby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TrueHD,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Dolby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DTS-HD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Audio)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displays.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downscaling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HDR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conversion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supported.</w:t>
      </w:r>
    </w:p>
    <w:p>
      <w:pPr>
        <w:pStyle w:val="5"/>
        <w:spacing w:before="85" w:line="324" w:lineRule="auto"/>
        <w:ind w:left="146"/>
      </w:pP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Blue-Ray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players,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Set-Top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boxes,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PCs,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consoles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which connect to an HDMI display, and can be controlled via front panel buttons, 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RS-232,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GUI.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69"/>
        </w:tabs>
        <w:spacing w:before="235" w:after="0" w:line="240" w:lineRule="auto"/>
        <w:ind w:left="468" w:right="0" w:hanging="323"/>
        <w:jc w:val="left"/>
      </w:pPr>
      <w:bookmarkStart w:id="1" w:name="_TOC_250012"/>
      <w:bookmarkEnd w:id="1"/>
      <w:r>
        <w:rPr>
          <w:color w:val="1B75BC"/>
        </w:rPr>
        <w:t>Features</w:t>
      </w:r>
    </w:p>
    <w:p>
      <w:pPr>
        <w:pStyle w:val="5"/>
        <w:spacing w:before="137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25"/>
        </w:rPr>
        <w:t xml:space="preserve"> </w:t>
      </w:r>
      <w:r>
        <w:rPr>
          <w:color w:val="231F20"/>
        </w:rPr>
        <w:t>HDMI 2.1 and HDCP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compliant</w:t>
      </w:r>
    </w:p>
    <w:p>
      <w:pPr>
        <w:pStyle w:val="5"/>
        <w:spacing w:before="12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28"/>
        </w:rPr>
        <w:t xml:space="preserve"> </w:t>
      </w:r>
      <w:r>
        <w:rPr>
          <w:color w:val="231F20"/>
        </w:rPr>
        <w:t xml:space="preserve">8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2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routed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2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outputs</w:t>
      </w:r>
    </w:p>
    <w:p>
      <w:pPr>
        <w:pStyle w:val="5"/>
        <w:spacing w:before="39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16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8K60Hz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4:2:0,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8K30Hz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4:4:4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4K120Hz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4:4:4</w:t>
      </w:r>
    </w:p>
    <w:p>
      <w:pPr>
        <w:pStyle w:val="5"/>
        <w:spacing w:before="49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3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48Gbps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bandwidth</w:t>
      </w:r>
    </w:p>
    <w:p>
      <w:pPr>
        <w:pStyle w:val="5"/>
        <w:spacing w:before="50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24"/>
        </w:rPr>
        <w:t xml:space="preserve"> </w:t>
      </w:r>
      <w:r>
        <w:rPr>
          <w:color w:val="231F20"/>
        </w:rPr>
        <w:t>HDR, HDR10,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HDR10+,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Dolby Vision pass-through</w:t>
      </w:r>
    </w:p>
    <w:p>
      <w:pPr>
        <w:pStyle w:val="5"/>
        <w:spacing w:before="49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3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8K-&gt;4K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8K/4K-&gt;1080p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downscaling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port</w:t>
      </w:r>
    </w:p>
    <w:p>
      <w:pPr>
        <w:pStyle w:val="5"/>
        <w:spacing w:before="50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28"/>
        </w:rPr>
        <w:t xml:space="preserve"> </w:t>
      </w:r>
      <w:r>
        <w:rPr>
          <w:color w:val="231F20"/>
        </w:rPr>
        <w:t>VRR,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QMS,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QFT,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SBTM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</w:p>
    <w:p>
      <w:pPr>
        <w:pStyle w:val="5"/>
        <w:spacing w:before="49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3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balanced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output</w:t>
      </w:r>
    </w:p>
    <w:p>
      <w:pPr>
        <w:pStyle w:val="5"/>
        <w:spacing w:before="50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25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</w:p>
    <w:p>
      <w:pPr>
        <w:pStyle w:val="5"/>
        <w:spacing w:before="49"/>
        <w:ind w:left="157"/>
      </w:pPr>
      <w:r>
        <w:rPr>
          <w:rFonts w:ascii="黑体" w:hAnsi="黑体"/>
          <w:color w:val="231F20"/>
        </w:rPr>
        <w:t>☆</w:t>
      </w:r>
      <w:r>
        <w:rPr>
          <w:rFonts w:ascii="黑体" w:hAnsi="黑体"/>
          <w:color w:val="231F20"/>
          <w:spacing w:val="27"/>
        </w:rPr>
        <w:t xml:space="preserve"> </w:t>
      </w:r>
      <w:r>
        <w:rPr>
          <w:color w:val="231F20"/>
        </w:rPr>
        <w:t>Control 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RS-232,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 Web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</w:t>
      </w: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2"/>
        </w:rPr>
      </w:pPr>
    </w:p>
    <w:p>
      <w:pPr>
        <w:pStyle w:val="2"/>
        <w:numPr>
          <w:ilvl w:val="0"/>
          <w:numId w:val="2"/>
        </w:numPr>
        <w:tabs>
          <w:tab w:val="left" w:pos="464"/>
        </w:tabs>
        <w:spacing w:before="100" w:after="0" w:line="240" w:lineRule="auto"/>
        <w:ind w:left="463" w:right="0" w:hanging="318"/>
        <w:jc w:val="left"/>
      </w:pPr>
      <w:bookmarkStart w:id="2" w:name="_TOC_250011"/>
      <w:r>
        <w:rPr>
          <w:color w:val="1B75BC"/>
        </w:rPr>
        <w:t>Package</w:t>
      </w:r>
      <w:r>
        <w:rPr>
          <w:color w:val="1B75BC"/>
          <w:spacing w:val="-4"/>
        </w:rPr>
        <w:t xml:space="preserve"> </w:t>
      </w:r>
      <w:bookmarkEnd w:id="2"/>
      <w:r>
        <w:rPr>
          <w:color w:val="1B75BC"/>
        </w:rPr>
        <w:t>Contents</w:t>
      </w:r>
    </w:p>
    <w:p>
      <w:pPr>
        <w:pStyle w:val="5"/>
        <w:spacing w:before="118"/>
        <w:ind w:left="144"/>
      </w:pPr>
      <w:r>
        <w:rPr>
          <w:rFonts w:ascii="Calibri" w:hAnsi="Calibri"/>
          <w:color w:val="231F20"/>
          <w:position w:val="1"/>
        </w:rPr>
        <w:t>①</w:t>
      </w:r>
      <w:r>
        <w:rPr>
          <w:rFonts w:ascii="Calibri" w:hAnsi="Calibri"/>
          <w:color w:val="231F20"/>
          <w:spacing w:val="35"/>
          <w:position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2"/>
        </w:rPr>
        <w:t xml:space="preserve"> </w:t>
      </w:r>
      <w:r>
        <w:rPr>
          <w:color w:val="231F20"/>
        </w:rPr>
        <w:t>48Gbps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8K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8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Matrix</w:t>
      </w:r>
    </w:p>
    <w:p>
      <w:pPr>
        <w:pStyle w:val="5"/>
        <w:spacing w:before="2"/>
        <w:ind w:left="144"/>
      </w:pPr>
      <w:r>
        <w:rPr>
          <w:rFonts w:ascii="Calibri" w:hAnsi="Calibri"/>
          <w:color w:val="231F20"/>
          <w:position w:val="1"/>
        </w:rPr>
        <w:t>②</w:t>
      </w:r>
      <w:r>
        <w:rPr>
          <w:rFonts w:ascii="Calibri" w:hAnsi="Calibri"/>
          <w:color w:val="231F20"/>
          <w:spacing w:val="26"/>
          <w:position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5"/>
        </w:rPr>
        <w:t xml:space="preserve"> </w:t>
      </w:r>
      <w:r>
        <w:rPr>
          <w:color w:val="231F20"/>
        </w:rPr>
        <w:t>24V/3.75A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 Adapter</w:t>
      </w:r>
    </w:p>
    <w:p>
      <w:pPr>
        <w:pStyle w:val="5"/>
        <w:spacing w:before="1"/>
        <w:ind w:left="143"/>
      </w:pPr>
      <w:r>
        <w:rPr>
          <w:rFonts w:ascii="Calibri" w:hAnsi="Calibri"/>
          <w:color w:val="231F20"/>
          <w:position w:val="1"/>
        </w:rPr>
        <w:t>③</w:t>
      </w:r>
      <w:r>
        <w:rPr>
          <w:rFonts w:ascii="Calibri" w:hAnsi="Calibri"/>
          <w:color w:val="231F20"/>
          <w:spacing w:val="29"/>
          <w:position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4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Remote</w:t>
      </w:r>
    </w:p>
    <w:p>
      <w:pPr>
        <w:pStyle w:val="5"/>
        <w:spacing w:before="2"/>
        <w:ind w:left="143"/>
      </w:pPr>
      <w:r>
        <w:rPr>
          <w:rFonts w:ascii="Calibri" w:hAnsi="Calibri"/>
          <w:color w:val="231F20"/>
          <w:position w:val="1"/>
        </w:rPr>
        <w:t>④</w:t>
      </w:r>
      <w:r>
        <w:rPr>
          <w:rFonts w:ascii="Calibri" w:hAnsi="Calibri"/>
          <w:color w:val="231F20"/>
          <w:spacing w:val="22"/>
          <w:position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6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Wideband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(12V,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1.5m)</w:t>
      </w:r>
    </w:p>
    <w:p>
      <w:pPr>
        <w:pStyle w:val="5"/>
        <w:spacing w:before="2"/>
        <w:ind w:left="143"/>
      </w:pPr>
      <w:r>
        <w:rPr>
          <w:rFonts w:ascii="Calibri" w:hAnsi="Calibri"/>
          <w:color w:val="231F20"/>
          <w:position w:val="1"/>
        </w:rPr>
        <w:t>⑤</w:t>
      </w:r>
      <w:r>
        <w:rPr>
          <w:rFonts w:ascii="Calibri" w:hAnsi="Calibri"/>
          <w:color w:val="231F20"/>
          <w:spacing w:val="23"/>
          <w:position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6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(1.5m)</w:t>
      </w:r>
    </w:p>
    <w:p>
      <w:pPr>
        <w:pStyle w:val="5"/>
        <w:spacing w:before="2"/>
        <w:ind w:left="143"/>
      </w:pPr>
      <w:r>
        <w:rPr>
          <w:rFonts w:ascii="Calibri" w:hAnsi="Calibri"/>
          <w:color w:val="231F20"/>
          <w:position w:val="1"/>
        </w:rPr>
        <w:t>⑥</w:t>
      </w:r>
      <w:r>
        <w:rPr>
          <w:rFonts w:ascii="Calibri" w:hAnsi="Calibri"/>
          <w:color w:val="231F20"/>
          <w:spacing w:val="1"/>
          <w:position w:val="1"/>
        </w:rPr>
        <w:t xml:space="preserve"> </w:t>
      </w:r>
      <w:r>
        <w:rPr>
          <w:color w:val="231F20"/>
        </w:rPr>
        <w:t xml:space="preserve">1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3"/>
        </w:rPr>
        <w:t xml:space="preserve"> </w:t>
      </w:r>
      <w:r>
        <w:rPr>
          <w:color w:val="231F20"/>
        </w:rPr>
        <w:t>RS-232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Serial Cable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(1.5m,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female head)</w:t>
      </w:r>
    </w:p>
    <w:p>
      <w:pPr>
        <w:pStyle w:val="5"/>
        <w:spacing w:before="2"/>
        <w:ind w:left="143"/>
      </w:pPr>
      <w:r>
        <w:rPr>
          <w:rFonts w:ascii="Calibri" w:hAnsi="Calibri"/>
          <w:color w:val="231F20"/>
          <w:position w:val="1"/>
        </w:rPr>
        <w:t>⑦</w:t>
      </w:r>
      <w:r>
        <w:rPr>
          <w:rFonts w:ascii="Calibri" w:hAnsi="Calibri"/>
          <w:color w:val="231F20"/>
          <w:spacing w:val="5"/>
          <w:position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3"/>
        </w:rPr>
        <w:t xml:space="preserve"> </w:t>
      </w:r>
      <w:r>
        <w:rPr>
          <w:color w:val="231F20"/>
        </w:rPr>
        <w:t>5pin-3.81mm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Phoenix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Connector</w:t>
      </w:r>
    </w:p>
    <w:p>
      <w:pPr>
        <w:pStyle w:val="5"/>
        <w:spacing w:before="1"/>
        <w:ind w:left="143"/>
      </w:pPr>
      <w:r>
        <w:rPr>
          <w:rFonts w:ascii="Calibri" w:hAnsi="Calibri"/>
          <w:color w:val="231F20"/>
          <w:position w:val="1"/>
        </w:rPr>
        <w:t>⑧</w:t>
      </w:r>
      <w:r>
        <w:rPr>
          <w:rFonts w:ascii="Calibri" w:hAnsi="Calibri"/>
          <w:color w:val="231F20"/>
          <w:spacing w:val="3"/>
          <w:position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3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(KM3*6)</w:t>
      </w:r>
    </w:p>
    <w:p>
      <w:pPr>
        <w:pStyle w:val="5"/>
        <w:spacing w:before="2"/>
        <w:ind w:left="143"/>
      </w:pPr>
      <w:r>
        <w:rPr>
          <w:rFonts w:ascii="Calibri" w:hAnsi="Calibri"/>
          <w:color w:val="231F20"/>
          <w:position w:val="1"/>
        </w:rPr>
        <w:t>⑨</w:t>
      </w:r>
      <w:r>
        <w:rPr>
          <w:rFonts w:ascii="Calibri" w:hAnsi="Calibri"/>
          <w:color w:val="231F20"/>
          <w:spacing w:val="2"/>
          <w:position w:val="1"/>
        </w:rPr>
        <w:t xml:space="preserve"> </w:t>
      </w:r>
      <w:r>
        <w:rPr>
          <w:color w:val="231F20"/>
        </w:rPr>
        <w:t xml:space="preserve">2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3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</w:t>
      </w:r>
    </w:p>
    <w:p>
      <w:pPr>
        <w:pStyle w:val="5"/>
        <w:spacing w:before="2"/>
        <w:ind w:left="143"/>
      </w:pPr>
      <w:r>
        <w:rPr>
          <w:rFonts w:ascii="Calibri" w:hAnsi="Calibri"/>
          <w:color w:val="231F20"/>
          <w:position w:val="1"/>
        </w:rPr>
        <w:t>⑩</w:t>
      </w:r>
      <w:r>
        <w:rPr>
          <w:rFonts w:ascii="Calibri" w:hAnsi="Calibri"/>
          <w:color w:val="231F20"/>
          <w:spacing w:val="30"/>
          <w:position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rFonts w:ascii="Montserrat Light" w:hAnsi="Montserrat Light"/>
          <w:b w:val="0"/>
          <w:color w:val="231F20"/>
        </w:rPr>
        <w:t>×</w:t>
      </w:r>
      <w:r>
        <w:rPr>
          <w:rFonts w:ascii="Montserrat Light" w:hAnsi="Montserrat Light"/>
          <w:b w:val="0"/>
          <w:color w:val="231F20"/>
          <w:spacing w:val="-3"/>
        </w:rPr>
        <w:t xml:space="preserve"> </w:t>
      </w:r>
      <w:r>
        <w:rPr>
          <w:color w:val="231F20"/>
        </w:rPr>
        <w:t>User Manual</w:t>
      </w:r>
    </w:p>
    <w:p>
      <w:pPr>
        <w:spacing w:after="0"/>
        <w:sectPr>
          <w:footerReference r:id="rId5" w:type="default"/>
          <w:pgSz w:w="7940" w:h="11910"/>
          <w:pgMar w:top="440" w:right="360" w:bottom="480" w:left="420" w:header="0" w:footer="294" w:gutter="0"/>
          <w:pgNumType w:start="1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65"/>
        </w:tabs>
        <w:spacing w:before="80" w:after="0" w:line="240" w:lineRule="auto"/>
        <w:ind w:left="464" w:right="0" w:hanging="319"/>
        <w:jc w:val="left"/>
      </w:pPr>
      <w:bookmarkStart w:id="3" w:name="_TOC_250010"/>
      <w:bookmarkEnd w:id="3"/>
      <w:r>
        <w:rPr>
          <w:color w:val="1B75BC"/>
        </w:rPr>
        <w:t>Specifications</w:t>
      </w:r>
    </w:p>
    <w:p>
      <w:pPr>
        <w:pStyle w:val="5"/>
        <w:spacing w:before="1"/>
        <w:rPr>
          <w:rFonts w:ascii="Century Gothic"/>
          <w:b/>
          <w:sz w:val="15"/>
        </w:r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3"/>
        <w:gridCol w:w="1392"/>
        <w:gridCol w:w="1273"/>
        <w:gridCol w:w="1100"/>
        <w:gridCol w:w="121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99" w:type="dxa"/>
            <w:gridSpan w:val="5"/>
            <w:shd w:val="clear" w:color="auto" w:fill="BCBEC0"/>
          </w:tcPr>
          <w:p>
            <w:pPr>
              <w:pStyle w:val="12"/>
              <w:spacing w:before="46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Technical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Compliance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2.1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Compliance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2.3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Video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Bandwidth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48Gbps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Video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Resolution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8K60Hz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4:2:0,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8K30Hz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4:4:4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4K120Hz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4:4:4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Color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Space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RGB_4:4:4,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YCbCr_4:4:4,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YCbCr_4:2:2,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YCbCr_4:2:0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Color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Depth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8/10/12-bit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Formats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HDR,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HDR10,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HDR10+,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Dolby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Vision,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HLG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1823" w:type="dxa"/>
          </w:tcPr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spacing w:before="2"/>
              <w:rPr>
                <w:rFonts w:ascii="Century Gothic"/>
                <w:b/>
                <w:sz w:val="26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Audio Formats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1"/>
              <w:ind w:left="28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HDMI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IN/OUT:</w:t>
            </w:r>
          </w:p>
          <w:p>
            <w:pPr>
              <w:pStyle w:val="12"/>
              <w:spacing w:before="16" w:line="261" w:lineRule="auto"/>
              <w:ind w:left="28" w:right="283"/>
              <w:jc w:val="both"/>
              <w:rPr>
                <w:b/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LPCM, Dolby Digital/Plus/EX, </w:t>
            </w:r>
            <w:r>
              <w:rPr>
                <w:color w:val="231F20"/>
                <w:sz w:val="16"/>
              </w:rPr>
              <w:t>Dolby True HD, Dolby Atmos, DTS,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DTS-EX, DTS-96/24, </w:t>
            </w:r>
            <w:r>
              <w:rPr>
                <w:color w:val="231F20"/>
                <w:sz w:val="16"/>
              </w:rPr>
              <w:t>DTS High Res, DTS-HD Master Audio, DSD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AUDIO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BREAKOUT:</w:t>
            </w:r>
          </w:p>
          <w:p>
            <w:pPr>
              <w:pStyle w:val="12"/>
              <w:spacing w:line="261" w:lineRule="auto"/>
              <w:ind w:left="28" w:right="1490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Optical Outputs: LPCM 2.0CH/Dolby/DTS 5.1CH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Balanced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Analog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Outputs: LPCM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823" w:type="dxa"/>
          </w:tcPr>
          <w:p>
            <w:pPr>
              <w:pStyle w:val="12"/>
              <w:spacing w:before="1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ESD Protection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body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—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±8kV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(Air-gap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discharge)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&amp;</w:t>
            </w:r>
          </w:p>
          <w:p>
            <w:pPr>
              <w:pStyle w:val="12"/>
              <w:spacing w:before="1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±4kV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(Contact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discharge)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99" w:type="dxa"/>
            <w:gridSpan w:val="5"/>
            <w:shd w:val="clear" w:color="auto" w:fill="BCBEC0"/>
          </w:tcPr>
          <w:p>
            <w:pPr>
              <w:pStyle w:val="12"/>
              <w:spacing w:before="47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Connection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ports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[Type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19-pin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female]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823" w:type="dxa"/>
          </w:tcPr>
          <w:p>
            <w:pPr>
              <w:pStyle w:val="12"/>
              <w:spacing w:before="8"/>
              <w:rPr>
                <w:rFonts w:ascii="Century Gothic"/>
                <w:b/>
                <w:sz w:val="19"/>
              </w:rPr>
            </w:pPr>
          </w:p>
          <w:p>
            <w:pPr>
              <w:pStyle w:val="12"/>
              <w:spacing w:before="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ports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2" w:line="261" w:lineRule="auto"/>
              <w:ind w:left="28" w:right="1874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[Type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19-pin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female]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 OPTICAL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 OUT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[S/PDIF]</w:t>
            </w:r>
          </w:p>
          <w:p>
            <w:pPr>
              <w:pStyle w:val="12"/>
              <w:spacing w:line="183" w:lineRule="exact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 OUT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[3.5mm Stereo Mini-jack]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823" w:type="dxa"/>
          </w:tcPr>
          <w:p>
            <w:pPr>
              <w:pStyle w:val="12"/>
              <w:spacing w:before="8"/>
              <w:rPr>
                <w:rFonts w:ascii="Century Gothic"/>
                <w:b/>
                <w:sz w:val="19"/>
              </w:rPr>
            </w:pPr>
          </w:p>
          <w:p>
            <w:pPr>
              <w:pStyle w:val="12"/>
              <w:spacing w:before="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Control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ports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TCP/IP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[RJ45]</w:t>
            </w:r>
          </w:p>
          <w:p>
            <w:pPr>
              <w:pStyle w:val="12"/>
              <w:spacing w:before="1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RS-232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[D-Sub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9]</w:t>
            </w:r>
          </w:p>
          <w:p>
            <w:pPr>
              <w:pStyle w:val="12"/>
              <w:spacing w:before="1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 IR EXT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[3.5mm, Stereo Mini-jack]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99" w:type="dxa"/>
            <w:gridSpan w:val="5"/>
            <w:shd w:val="clear" w:color="auto" w:fill="BCBEC0"/>
          </w:tcPr>
          <w:p>
            <w:pPr>
              <w:pStyle w:val="12"/>
              <w:spacing w:before="47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Mechanical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Housing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Metal Enclosure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Color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Black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Dimensions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440mm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[W]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Montserrat Light" w:hAnsi="Montserrat Light"/>
                <w:b w:val="0"/>
                <w:color w:val="231F20"/>
                <w:sz w:val="16"/>
              </w:rPr>
              <w:t>×</w:t>
            </w:r>
            <w:r>
              <w:rPr>
                <w:rFonts w:ascii="Montserrat Light" w:hAnsi="Montserrat Light"/>
                <w:b w:val="0"/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203mm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[D]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Montserrat Light" w:hAnsi="Montserrat Light"/>
                <w:b w:val="0"/>
                <w:color w:val="231F20"/>
                <w:sz w:val="16"/>
              </w:rPr>
              <w:t>×</w:t>
            </w:r>
            <w:r>
              <w:rPr>
                <w:rFonts w:ascii="Montserrat Light" w:hAnsi="Montserrat Light"/>
                <w:b w:val="0"/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44.5mm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[H]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Weight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2.94kg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823" w:type="dxa"/>
          </w:tcPr>
          <w:p>
            <w:pPr>
              <w:pStyle w:val="12"/>
              <w:spacing w:before="14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Power Supply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Input: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100-240V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50/60Hz,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Output: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DC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24V/3.75A</w:t>
            </w:r>
          </w:p>
          <w:p>
            <w:pPr>
              <w:pStyle w:val="12"/>
              <w:spacing w:before="1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(US/EU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standard,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CE/FCC/UL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certified)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Consumption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70W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(Max)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Operating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Temperature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32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104°F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40°C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Storage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Temperature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-4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140°F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-20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- 60°C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Relative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Humidity</w:t>
            </w:r>
          </w:p>
        </w:tc>
        <w:tc>
          <w:tcPr>
            <w:tcW w:w="4976" w:type="dxa"/>
            <w:gridSpan w:val="4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90%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RH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(no-condensing)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3" w:type="dxa"/>
            <w:shd w:val="clear" w:color="auto" w:fill="BCBEC0"/>
          </w:tcPr>
          <w:p>
            <w:pPr>
              <w:pStyle w:val="12"/>
              <w:spacing w:before="47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Video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Resolution</w:t>
            </w:r>
          </w:p>
        </w:tc>
        <w:tc>
          <w:tcPr>
            <w:tcW w:w="1392" w:type="dxa"/>
            <w:shd w:val="clear" w:color="auto" w:fill="BCBEC0"/>
          </w:tcPr>
          <w:p>
            <w:pPr>
              <w:pStyle w:val="12"/>
              <w:spacing w:before="47"/>
              <w:ind w:left="573" w:right="56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8K</w:t>
            </w:r>
          </w:p>
        </w:tc>
        <w:tc>
          <w:tcPr>
            <w:tcW w:w="1273" w:type="dxa"/>
            <w:shd w:val="clear" w:color="auto" w:fill="BCBEC0"/>
          </w:tcPr>
          <w:p>
            <w:pPr>
              <w:pStyle w:val="12"/>
              <w:spacing w:before="47"/>
              <w:ind w:left="349" w:right="3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4K60</w:t>
            </w:r>
          </w:p>
        </w:tc>
        <w:tc>
          <w:tcPr>
            <w:tcW w:w="1100" w:type="dxa"/>
            <w:shd w:val="clear" w:color="auto" w:fill="BCBEC0"/>
          </w:tcPr>
          <w:p>
            <w:pPr>
              <w:pStyle w:val="12"/>
              <w:spacing w:before="47"/>
              <w:ind w:left="217" w:right="21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4K30</w:t>
            </w:r>
          </w:p>
        </w:tc>
        <w:tc>
          <w:tcPr>
            <w:tcW w:w="1211" w:type="dxa"/>
            <w:shd w:val="clear" w:color="auto" w:fill="BCBEC0"/>
          </w:tcPr>
          <w:p>
            <w:pPr>
              <w:pStyle w:val="12"/>
              <w:spacing w:before="47"/>
              <w:ind w:left="273" w:right="26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1080P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823" w:type="dxa"/>
          </w:tcPr>
          <w:p>
            <w:pPr>
              <w:pStyle w:val="12"/>
              <w:spacing w:before="42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HDMI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Cable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Length</w:t>
            </w:r>
          </w:p>
          <w:p>
            <w:pPr>
              <w:pStyle w:val="12"/>
              <w:spacing w:before="1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(HDMI IN / OUT)</w:t>
            </w:r>
          </w:p>
        </w:tc>
        <w:tc>
          <w:tcPr>
            <w:tcW w:w="1392" w:type="dxa"/>
          </w:tcPr>
          <w:p>
            <w:pPr>
              <w:pStyle w:val="12"/>
              <w:spacing w:before="42" w:line="261" w:lineRule="auto"/>
              <w:ind w:left="113" w:right="97" w:firstLine="293"/>
              <w:rPr>
                <w:sz w:val="16"/>
              </w:rPr>
            </w:pPr>
            <w:r>
              <w:rPr>
                <w:color w:val="231F20"/>
                <w:sz w:val="16"/>
              </w:rPr>
              <w:t>3m/9.8ft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(Ultra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2.1)</w:t>
            </w:r>
          </w:p>
        </w:tc>
        <w:tc>
          <w:tcPr>
            <w:tcW w:w="1273" w:type="dxa"/>
          </w:tcPr>
          <w:p>
            <w:pPr>
              <w:pStyle w:val="12"/>
              <w:spacing w:before="142"/>
              <w:ind w:left="349" w:right="3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5m/16ft</w:t>
            </w:r>
          </w:p>
        </w:tc>
        <w:tc>
          <w:tcPr>
            <w:tcW w:w="1100" w:type="dxa"/>
          </w:tcPr>
          <w:p>
            <w:pPr>
              <w:pStyle w:val="12"/>
              <w:spacing w:before="142"/>
              <w:ind w:left="217" w:right="2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10m/33ft</w:t>
            </w:r>
          </w:p>
        </w:tc>
        <w:tc>
          <w:tcPr>
            <w:tcW w:w="1211" w:type="dxa"/>
          </w:tcPr>
          <w:p>
            <w:pPr>
              <w:pStyle w:val="12"/>
              <w:spacing w:before="142"/>
              <w:ind w:left="273" w:right="27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15m/49ft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99" w:type="dxa"/>
            <w:gridSpan w:val="5"/>
          </w:tcPr>
          <w:p>
            <w:pPr>
              <w:pStyle w:val="12"/>
              <w:spacing w:before="47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“Premium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High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Speed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HDMI”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cable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highly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recommended.</w:t>
            </w:r>
          </w:p>
        </w:tc>
      </w:tr>
    </w:tbl>
    <w:p>
      <w:pPr>
        <w:spacing w:after="0"/>
        <w:rPr>
          <w:sz w:val="16"/>
        </w:rPr>
        <w:sectPr>
          <w:pgSz w:w="7940" w:h="11910"/>
          <w:pgMar w:top="440" w:right="360" w:bottom="560" w:left="420" w:header="0" w:footer="29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61"/>
        </w:tabs>
        <w:spacing w:before="83" w:after="0" w:line="240" w:lineRule="auto"/>
        <w:ind w:left="460" w:right="0" w:hanging="315"/>
        <w:jc w:val="left"/>
      </w:pPr>
      <w:bookmarkStart w:id="4" w:name="_TOC_250009"/>
      <w:r>
        <w:rPr>
          <w:color w:val="1B75BC"/>
        </w:rPr>
        <w:t>Operation</w:t>
      </w:r>
      <w:r>
        <w:rPr>
          <w:color w:val="1B75BC"/>
          <w:spacing w:val="3"/>
        </w:rPr>
        <w:t xml:space="preserve"> </w:t>
      </w:r>
      <w:r>
        <w:rPr>
          <w:color w:val="1B75BC"/>
        </w:rPr>
        <w:t>Controls</w:t>
      </w:r>
      <w:r>
        <w:rPr>
          <w:color w:val="1B75BC"/>
          <w:spacing w:val="4"/>
        </w:rPr>
        <w:t xml:space="preserve"> </w:t>
      </w:r>
      <w:r>
        <w:rPr>
          <w:color w:val="1B75BC"/>
        </w:rPr>
        <w:t>and</w:t>
      </w:r>
      <w:r>
        <w:rPr>
          <w:color w:val="1B75BC"/>
          <w:spacing w:val="2"/>
        </w:rPr>
        <w:t xml:space="preserve"> </w:t>
      </w:r>
      <w:bookmarkEnd w:id="4"/>
      <w:r>
        <w:rPr>
          <w:color w:val="1B75BC"/>
        </w:rPr>
        <w:t>Functions</w:t>
      </w:r>
    </w:p>
    <w:p>
      <w:pPr>
        <w:pStyle w:val="3"/>
        <w:numPr>
          <w:ilvl w:val="1"/>
          <w:numId w:val="2"/>
        </w:numPr>
        <w:tabs>
          <w:tab w:val="left" w:pos="602"/>
        </w:tabs>
        <w:spacing w:before="127" w:after="0" w:line="240" w:lineRule="auto"/>
        <w:ind w:left="601" w:right="0" w:hanging="456"/>
        <w:jc w:val="left"/>
        <w:rPr>
          <w:rFonts w:ascii="Century Gothic"/>
          <w:b/>
          <w:sz w:val="19"/>
        </w:rPr>
      </w:pPr>
      <w:bookmarkStart w:id="5" w:name="_TOC_250008"/>
      <w:r>
        <w:rPr>
          <w:color w:val="1B75BC"/>
        </w:rPr>
        <w:t>Front</w:t>
      </w:r>
      <w:r>
        <w:rPr>
          <w:color w:val="1B75BC"/>
          <w:spacing w:val="-1"/>
        </w:rPr>
        <w:t xml:space="preserve"> </w:t>
      </w:r>
      <w:bookmarkEnd w:id="5"/>
      <w:r>
        <w:rPr>
          <w:color w:val="1B75BC"/>
        </w:rPr>
        <w:t>Panel</w:t>
      </w:r>
    </w:p>
    <w:p>
      <w:pPr>
        <w:pStyle w:val="5"/>
        <w:spacing w:before="11"/>
      </w:pPr>
      <w:r>
        <w:rPr>
          <w:rFonts w:hint="eastAsia" w:eastAsia="宋体"/>
          <w:lang w:val="en-US" w:eastAsia="zh-CN"/>
        </w:rPr>
        <w:t xml:space="preserve">     </w:t>
      </w:r>
      <w:r>
        <w:drawing>
          <wp:inline distT="0" distB="0" distL="114300" distR="114300">
            <wp:extent cx="4544695" cy="1266190"/>
            <wp:effectExtent l="0" t="0" r="8255" b="10160"/>
            <wp:docPr id="5" name="图片 5" descr="B2903592-F852-44cd-A29B-AF9C4DB0A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903592-F852-44cd-A29B-AF9C4DB0A0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8"/>
        <w:gridCol w:w="1383"/>
        <w:gridCol w:w="473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8" w:type="dxa"/>
            <w:shd w:val="clear" w:color="auto" w:fill="4B95C1"/>
          </w:tcPr>
          <w:p>
            <w:pPr>
              <w:pStyle w:val="12"/>
              <w:spacing w:before="41"/>
              <w:ind w:left="176" w:right="1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NO.</w:t>
            </w:r>
          </w:p>
        </w:tc>
        <w:tc>
          <w:tcPr>
            <w:tcW w:w="1383" w:type="dxa"/>
            <w:shd w:val="clear" w:color="auto" w:fill="4B95C1"/>
          </w:tcPr>
          <w:p>
            <w:pPr>
              <w:pStyle w:val="12"/>
              <w:spacing w:before="41"/>
              <w:ind w:left="453" w:right="44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Name</w:t>
            </w:r>
          </w:p>
        </w:tc>
        <w:tc>
          <w:tcPr>
            <w:tcW w:w="4737" w:type="dxa"/>
            <w:shd w:val="clear" w:color="auto" w:fill="4B95C1"/>
          </w:tcPr>
          <w:p>
            <w:pPr>
              <w:pStyle w:val="12"/>
              <w:spacing w:before="41"/>
              <w:ind w:left="156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678" w:type="dxa"/>
          </w:tcPr>
          <w:p>
            <w:pPr>
              <w:pStyle w:val="12"/>
              <w:spacing w:before="151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383" w:type="dxa"/>
          </w:tcPr>
          <w:p>
            <w:pPr>
              <w:pStyle w:val="12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screen</w:t>
            </w:r>
          </w:p>
        </w:tc>
        <w:tc>
          <w:tcPr>
            <w:tcW w:w="4737" w:type="dxa"/>
          </w:tcPr>
          <w:p>
            <w:pPr>
              <w:pStyle w:val="12"/>
              <w:spacing w:before="5" w:line="220" w:lineRule="atLeast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Display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matrix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switching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status,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Baud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rate,</w:t>
            </w:r>
            <w:r>
              <w:rPr>
                <w:color w:val="231F20"/>
                <w:sz w:val="16"/>
              </w:rPr>
              <w:t xml:space="preserve"> IP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Address, etc.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678" w:type="dxa"/>
          </w:tcPr>
          <w:p>
            <w:pPr>
              <w:pStyle w:val="12"/>
              <w:spacing w:before="151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1383" w:type="dxa"/>
          </w:tcPr>
          <w:p>
            <w:pPr>
              <w:pStyle w:val="12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PWR Indicator</w:t>
            </w:r>
          </w:p>
        </w:tc>
        <w:tc>
          <w:tcPr>
            <w:tcW w:w="4737" w:type="dxa"/>
          </w:tcPr>
          <w:p>
            <w:pPr>
              <w:pStyle w:val="12"/>
              <w:spacing w:before="5" w:line="220" w:lineRule="atLeast"/>
              <w:ind w:left="28" w:right="23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green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when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working.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when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standby.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8" w:type="dxa"/>
          </w:tcPr>
          <w:p>
            <w:pPr>
              <w:pStyle w:val="12"/>
              <w:spacing w:before="46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1383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IR</w:t>
            </w:r>
          </w:p>
        </w:tc>
        <w:tc>
          <w:tcPr>
            <w:tcW w:w="4737" w:type="dxa"/>
          </w:tcPr>
          <w:p>
            <w:pPr>
              <w:pStyle w:val="12"/>
              <w:spacing w:before="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IR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signal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receiver.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Receiving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signal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remote.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78" w:type="dxa"/>
          </w:tcPr>
          <w:p>
            <w:pPr>
              <w:pStyle w:val="12"/>
              <w:spacing w:before="3"/>
              <w:rPr>
                <w:rFonts w:ascii="Century Gothic"/>
                <w:b/>
                <w:sz w:val="21"/>
              </w:rPr>
            </w:pPr>
          </w:p>
          <w:p>
            <w:pPr>
              <w:pStyle w:val="12"/>
              <w:spacing w:before="1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1383" w:type="dxa"/>
          </w:tcPr>
          <w:p>
            <w:pPr>
              <w:pStyle w:val="12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 OUTPUT</w:t>
            </w:r>
          </w:p>
          <w:p>
            <w:pPr>
              <w:pStyle w:val="12"/>
              <w:spacing w:before="3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buttons</w:t>
            </w:r>
          </w:p>
        </w:tc>
        <w:tc>
          <w:tcPr>
            <w:tcW w:w="4737" w:type="dxa"/>
          </w:tcPr>
          <w:p>
            <w:pPr>
              <w:pStyle w:val="12"/>
              <w:spacing w:before="5" w:line="220" w:lineRule="atLeast"/>
              <w:ind w:left="28" w:right="5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You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need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(1~8)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firstly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 button (1~8) to select the corresponding input source for the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78" w:type="dxa"/>
          </w:tcPr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spacing w:before="148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1383" w:type="dxa"/>
          </w:tcPr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spacing w:before="1"/>
              <w:rPr>
                <w:rFonts w:ascii="Century Gothic"/>
                <w:b/>
                <w:sz w:val="21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MENU / ENTER</w:t>
            </w:r>
          </w:p>
          <w:p>
            <w:pPr>
              <w:pStyle w:val="12"/>
              <w:spacing w:before="3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DOWN</w:t>
            </w:r>
          </w:p>
        </w:tc>
        <w:tc>
          <w:tcPr>
            <w:tcW w:w="4737" w:type="dxa"/>
          </w:tcPr>
          <w:p>
            <w:pPr>
              <w:pStyle w:val="12"/>
              <w:spacing w:before="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Take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RESET,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example.</w:t>
            </w:r>
          </w:p>
          <w:p>
            <w:pPr>
              <w:pStyle w:val="12"/>
              <w:spacing w:before="24"/>
              <w:ind w:left="28"/>
              <w:rPr>
                <w:sz w:val="16"/>
              </w:rPr>
            </w:pPr>
            <w:r>
              <w:rPr>
                <w:rFonts w:ascii="Calibri" w:hAnsi="Calibri"/>
                <w:color w:val="231F20"/>
                <w:position w:val="1"/>
                <w:sz w:val="16"/>
              </w:rPr>
              <w:t>①</w:t>
            </w:r>
            <w:r>
              <w:rPr>
                <w:rFonts w:ascii="Calibri" w:hAnsi="Calibr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initial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display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screen,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“MENU”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button.</w:t>
            </w:r>
          </w:p>
          <w:p>
            <w:pPr>
              <w:pStyle w:val="12"/>
              <w:spacing w:before="36" w:line="288" w:lineRule="auto"/>
              <w:ind w:left="250" w:right="302" w:hanging="4"/>
              <w:rPr>
                <w:sz w:val="16"/>
              </w:rPr>
            </w:pPr>
            <w:r>
              <w:rPr>
                <w:color w:val="231F20"/>
                <w:sz w:val="16"/>
              </w:rPr>
              <w:t>There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OUTPUT/INPUT/EXTAUDIO/SETUP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items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selected.</w:t>
            </w:r>
          </w:p>
          <w:p>
            <w:pPr>
              <w:pStyle w:val="12"/>
              <w:spacing w:line="182" w:lineRule="exact"/>
              <w:ind w:left="28"/>
              <w:rPr>
                <w:sz w:val="16"/>
              </w:rPr>
            </w:pPr>
            <w:r>
              <w:rPr>
                <w:rFonts w:ascii="Calibri" w:hAnsi="Calibri"/>
                <w:color w:val="231F20"/>
                <w:position w:val="1"/>
                <w:sz w:val="16"/>
              </w:rPr>
              <w:t>②</w:t>
            </w:r>
            <w:r>
              <w:rPr>
                <w:rFonts w:ascii="Calibri" w:hAnsi="Calibr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“UP/DOWN”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select SETUP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item.</w:t>
            </w:r>
          </w:p>
          <w:p>
            <w:pPr>
              <w:pStyle w:val="12"/>
              <w:spacing w:before="24" w:line="283" w:lineRule="auto"/>
              <w:ind w:left="250" w:hanging="223"/>
              <w:rPr>
                <w:sz w:val="16"/>
              </w:rPr>
            </w:pPr>
            <w:r>
              <w:rPr>
                <w:rFonts w:ascii="Calibri" w:hAnsi="Calibri"/>
                <w:color w:val="231F20"/>
                <w:position w:val="1"/>
                <w:sz w:val="16"/>
              </w:rPr>
              <w:t>③</w:t>
            </w:r>
            <w:r>
              <w:rPr>
                <w:rFonts w:ascii="Calibri" w:hAnsi="Calibr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“ENTER”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enter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next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There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ONTIME/BAUDRATE/IP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INFO/REBOOT/RESET</w:t>
            </w:r>
          </w:p>
          <w:p>
            <w:pPr>
              <w:pStyle w:val="12"/>
              <w:spacing w:before="3"/>
              <w:ind w:left="250"/>
              <w:rPr>
                <w:sz w:val="16"/>
              </w:rPr>
            </w:pPr>
            <w:r>
              <w:rPr>
                <w:color w:val="231F20"/>
                <w:sz w:val="16"/>
              </w:rPr>
              <w:t>items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selected.</w:t>
            </w:r>
          </w:p>
          <w:p>
            <w:pPr>
              <w:pStyle w:val="12"/>
              <w:spacing w:before="24"/>
              <w:ind w:left="28"/>
              <w:rPr>
                <w:sz w:val="16"/>
              </w:rPr>
            </w:pPr>
            <w:r>
              <w:rPr>
                <w:rFonts w:ascii="Calibri" w:hAnsi="Calibri"/>
                <w:color w:val="231F20"/>
                <w:position w:val="1"/>
                <w:sz w:val="16"/>
              </w:rPr>
              <w:t>④</w:t>
            </w:r>
            <w:r>
              <w:rPr>
                <w:rFonts w:ascii="Calibri" w:hAnsi="Calibr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“UP/DOWN”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select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RESET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item.</w:t>
            </w:r>
          </w:p>
          <w:p>
            <w:pPr>
              <w:pStyle w:val="12"/>
              <w:spacing w:before="24"/>
              <w:ind w:left="28"/>
              <w:rPr>
                <w:sz w:val="16"/>
              </w:rPr>
            </w:pPr>
            <w:r>
              <w:rPr>
                <w:rFonts w:ascii="Calibri" w:hAnsi="Calibri"/>
                <w:color w:val="231F20"/>
                <w:position w:val="1"/>
                <w:sz w:val="16"/>
              </w:rPr>
              <w:t>⑤</w:t>
            </w:r>
            <w:r>
              <w:rPr>
                <w:rFonts w:ascii="Calibri" w:hAnsi="Calibr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“ENTER”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confirm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reset.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will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prompt:</w:t>
            </w:r>
          </w:p>
          <w:p>
            <w:pPr>
              <w:pStyle w:val="12"/>
              <w:spacing w:before="36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RESET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SUCCESS!</w:t>
            </w:r>
          </w:p>
          <w:p>
            <w:pPr>
              <w:pStyle w:val="12"/>
              <w:spacing w:before="36"/>
              <w:ind w:left="2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Note: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Pressing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“MENU”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will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return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previous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678" w:type="dxa"/>
          </w:tcPr>
          <w:p>
            <w:pPr>
              <w:pStyle w:val="12"/>
              <w:spacing w:before="151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1383" w:type="dxa"/>
          </w:tcPr>
          <w:p>
            <w:pPr>
              <w:pStyle w:val="12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</w:p>
        </w:tc>
        <w:tc>
          <w:tcPr>
            <w:tcW w:w="4737" w:type="dxa"/>
          </w:tcPr>
          <w:p>
            <w:pPr>
              <w:pStyle w:val="12"/>
              <w:spacing w:before="5" w:line="220" w:lineRule="atLeast"/>
              <w:ind w:left="28" w:right="23"/>
              <w:rPr>
                <w:sz w:val="16"/>
              </w:rPr>
            </w:pPr>
            <w:r>
              <w:rPr>
                <w:color w:val="231F20"/>
                <w:sz w:val="16"/>
              </w:rPr>
              <w:t>Long press the POWER button for 1 seconds to enter the standby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then short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 wake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 device.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678" w:type="dxa"/>
          </w:tcPr>
          <w:p>
            <w:pPr>
              <w:pStyle w:val="12"/>
              <w:spacing w:before="151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1383" w:type="dxa"/>
          </w:tcPr>
          <w:p>
            <w:pPr>
              <w:pStyle w:val="12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</w:p>
        </w:tc>
        <w:tc>
          <w:tcPr>
            <w:tcW w:w="4737" w:type="dxa"/>
          </w:tcPr>
          <w:p>
            <w:pPr>
              <w:pStyle w:val="12"/>
              <w:spacing w:before="5" w:line="220" w:lineRule="atLeast"/>
              <w:ind w:left="28" w:right="23"/>
              <w:rPr>
                <w:sz w:val="16"/>
              </w:rPr>
            </w:pPr>
            <w:r>
              <w:rPr>
                <w:color w:val="231F20"/>
                <w:sz w:val="16"/>
              </w:rPr>
              <w:t>Short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front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panel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(Except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button);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again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 unlock.</w:t>
            </w:r>
          </w:p>
        </w:tc>
      </w:tr>
    </w:tbl>
    <w:p>
      <w:pPr>
        <w:spacing w:after="0" w:line="220" w:lineRule="atLeast"/>
        <w:rPr>
          <w:sz w:val="16"/>
        </w:rPr>
        <w:sectPr>
          <w:pgSz w:w="7940" w:h="11910"/>
          <w:pgMar w:top="460" w:right="360" w:bottom="560" w:left="420" w:header="0" w:footer="294" w:gutter="0"/>
          <w:cols w:space="720" w:num="1"/>
        </w:sectPr>
      </w:pPr>
    </w:p>
    <w:p>
      <w:pPr>
        <w:pStyle w:val="3"/>
        <w:numPr>
          <w:ilvl w:val="1"/>
          <w:numId w:val="2"/>
        </w:numPr>
        <w:tabs>
          <w:tab w:val="left" w:pos="558"/>
        </w:tabs>
        <w:spacing w:before="86" w:after="0" w:line="240" w:lineRule="auto"/>
        <w:ind w:left="557" w:right="0" w:hanging="412"/>
        <w:jc w:val="left"/>
      </w:pPr>
      <w:bookmarkStart w:id="6" w:name="_TOC_250007"/>
      <w:r>
        <w:rPr>
          <w:color w:val="1B75BC"/>
        </w:rPr>
        <w:t>Rear</w:t>
      </w:r>
      <w:r>
        <w:rPr>
          <w:color w:val="1B75BC"/>
          <w:spacing w:val="-1"/>
        </w:rPr>
        <w:t xml:space="preserve"> </w:t>
      </w:r>
      <w:bookmarkEnd w:id="6"/>
      <w:r>
        <w:rPr>
          <w:color w:val="1B75BC"/>
        </w:rPr>
        <w:t>Panel</w:t>
      </w:r>
    </w:p>
    <w:p>
      <w:pPr>
        <w:pStyle w:val="5"/>
        <w:spacing w:before="9"/>
        <w:rPr>
          <w:rFonts w:ascii="Century Gothic"/>
          <w:b/>
          <w:sz w:val="12"/>
        </w:rPr>
      </w:pPr>
      <w:r>
        <w:rPr>
          <w:rFonts w:hint="eastAsia" w:eastAsia="宋体"/>
          <w:lang w:val="en-US" w:eastAsia="zh-CN"/>
        </w:rPr>
        <w:t xml:space="preserve"> </w:t>
      </w:r>
      <w:r>
        <w:rPr>
          <w:rFonts w:ascii="Century Gothic"/>
          <w:b/>
          <w:sz w:val="12"/>
        </w:rPr>
        <w:drawing>
          <wp:inline distT="0" distB="0" distL="114300" distR="114300">
            <wp:extent cx="4540885" cy="1319530"/>
            <wp:effectExtent l="0" t="0" r="12065" b="13970"/>
            <wp:docPr id="7" name="图片 7" descr="6C829DB4-60AE-4552-AA37-FFDA0E8B2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829DB4-60AE-4552-AA37-FFDA0E8B2C7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rFonts w:ascii="Century Gothic"/>
          <w:b/>
          <w:sz w:val="12"/>
        </w:r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8"/>
        <w:gridCol w:w="1190"/>
        <w:gridCol w:w="500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8" w:type="dxa"/>
            <w:shd w:val="clear" w:color="auto" w:fill="4B95C1"/>
          </w:tcPr>
          <w:p>
            <w:pPr>
              <w:pStyle w:val="12"/>
              <w:spacing w:before="74"/>
              <w:ind w:left="136" w:right="13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NO.</w:t>
            </w:r>
          </w:p>
        </w:tc>
        <w:tc>
          <w:tcPr>
            <w:tcW w:w="1190" w:type="dxa"/>
            <w:shd w:val="clear" w:color="auto" w:fill="4B95C1"/>
          </w:tcPr>
          <w:p>
            <w:pPr>
              <w:pStyle w:val="12"/>
              <w:spacing w:before="74"/>
              <w:ind w:left="37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Name</w:t>
            </w:r>
          </w:p>
        </w:tc>
        <w:tc>
          <w:tcPr>
            <w:tcW w:w="5009" w:type="dxa"/>
            <w:shd w:val="clear" w:color="auto" w:fill="4B95C1"/>
          </w:tcPr>
          <w:p>
            <w:pPr>
              <w:pStyle w:val="12"/>
              <w:spacing w:before="74"/>
              <w:ind w:left="1687" w:right="168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98" w:type="dxa"/>
            <w:vMerge w:val="restart"/>
          </w:tcPr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spacing w:before="4"/>
              <w:rPr>
                <w:rFonts w:ascii="Century Gothic"/>
                <w:b/>
                <w:sz w:val="22"/>
              </w:rPr>
            </w:pPr>
          </w:p>
          <w:p>
            <w:pPr>
              <w:pStyle w:val="12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190" w:type="dxa"/>
            <w:vMerge w:val="restart"/>
          </w:tcPr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rPr>
                <w:rFonts w:ascii="Century Gothic"/>
                <w:b/>
                <w:sz w:val="18"/>
              </w:rPr>
            </w:pPr>
          </w:p>
          <w:p>
            <w:pPr>
              <w:pStyle w:val="12"/>
              <w:spacing w:before="6"/>
              <w:rPr>
                <w:rFonts w:ascii="Century Gothic"/>
                <w:b/>
                <w:sz w:val="14"/>
              </w:rPr>
            </w:pPr>
          </w:p>
          <w:p>
            <w:pPr>
              <w:pStyle w:val="12"/>
              <w:spacing w:line="249" w:lineRule="auto"/>
              <w:ind w:left="28" w:right="254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AUDIO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(1~8)</w:t>
            </w:r>
          </w:p>
        </w:tc>
        <w:tc>
          <w:tcPr>
            <w:tcW w:w="5009" w:type="dxa"/>
          </w:tcPr>
          <w:p>
            <w:pPr>
              <w:pStyle w:val="12"/>
              <w:spacing w:before="70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OPTICAL: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Optical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connected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</w:p>
          <w:p>
            <w:pPr>
              <w:pStyle w:val="12"/>
              <w:spacing w:before="5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device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such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amplifier.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</w:trPr>
        <w:tc>
          <w:tcPr>
            <w:tcW w:w="59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9" w:type="dxa"/>
          </w:tcPr>
          <w:p>
            <w:pPr>
              <w:pStyle w:val="12"/>
              <w:spacing w:before="70" w:line="312" w:lineRule="auto"/>
              <w:ind w:left="29"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L/R AUDIO: Analog audio output port, supporting balanced/unbalanced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maximum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support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2Vrms.</w:t>
            </w:r>
          </w:p>
          <w:p>
            <w:pPr>
              <w:pStyle w:val="12"/>
              <w:spacing w:before="5"/>
              <w:ind w:left="29"/>
              <w:rPr>
                <w:sz w:val="16"/>
              </w:rPr>
            </w:pPr>
            <w:r>
              <w:rPr>
                <w:color w:val="231F20"/>
                <w:spacing w:val="-2"/>
                <w:position w:val="1"/>
                <w:sz w:val="16"/>
              </w:rPr>
              <w:t>Balanced</w:t>
            </w:r>
            <w:r>
              <w:rPr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2"/>
                <w:position w:val="1"/>
                <w:sz w:val="16"/>
              </w:rPr>
              <w:t>connection</w:t>
            </w:r>
            <w:r>
              <w:rPr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2"/>
                <w:position w:val="1"/>
                <w:sz w:val="16"/>
              </w:rPr>
              <w:t>method:</w:t>
            </w:r>
            <w:r>
              <w:rPr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6"/>
              </w:rPr>
              <w:t>L+,</w:t>
            </w:r>
            <w:r>
              <w:rPr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6"/>
              </w:rPr>
              <w:t>L</w:t>
            </w:r>
            <w:r>
              <w:rPr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6"/>
              </w:rPr>
              <w:t>-,</w:t>
            </w:r>
            <w:r>
              <w:rPr>
                <w:color w:val="231F20"/>
                <w:spacing w:val="9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9"/>
                <w:sz w:val="16"/>
              </w:rPr>
              <w:drawing>
                <wp:inline distT="0" distB="0" distL="0" distR="0">
                  <wp:extent cx="77470" cy="86360"/>
                  <wp:effectExtent l="0" t="0" r="0" b="0"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8" cy="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position w:val="1"/>
                <w:sz w:val="16"/>
              </w:rPr>
              <w:t>,</w:t>
            </w:r>
            <w:r>
              <w:rPr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R+,</w:t>
            </w:r>
            <w:r>
              <w:rPr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R-</w:t>
            </w:r>
          </w:p>
          <w:p>
            <w:pPr>
              <w:pStyle w:val="12"/>
              <w:spacing w:before="54"/>
              <w:ind w:left="29"/>
              <w:rPr>
                <w:sz w:val="16"/>
              </w:rPr>
            </w:pPr>
            <w:r>
              <w:rPr>
                <w:color w:val="231F20"/>
                <w:spacing w:val="-2"/>
                <w:position w:val="1"/>
                <w:sz w:val="16"/>
              </w:rPr>
              <w:t>Unbalanced</w:t>
            </w:r>
            <w:r>
              <w:rPr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6"/>
              </w:rPr>
              <w:t>connection</w:t>
            </w:r>
            <w:r>
              <w:rPr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6"/>
              </w:rPr>
              <w:t>method:</w:t>
            </w:r>
            <w:r>
              <w:rPr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1"/>
                <w:position w:val="1"/>
                <w:sz w:val="16"/>
              </w:rPr>
              <w:t>L+,</w:t>
            </w:r>
            <w:r>
              <w:rPr>
                <w:color w:val="231F20"/>
                <w:spacing w:val="10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10"/>
                <w:sz w:val="16"/>
              </w:rPr>
              <w:drawing>
                <wp:inline distT="0" distB="0" distL="0" distR="0">
                  <wp:extent cx="77470" cy="86360"/>
                  <wp:effectExtent l="0" t="0" r="0" b="0"/>
                  <wp:docPr id="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8" cy="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position w:val="1"/>
                <w:sz w:val="16"/>
              </w:rPr>
              <w:t>,</w:t>
            </w:r>
            <w:r>
              <w:rPr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color w:val="231F20"/>
                <w:position w:val="1"/>
                <w:sz w:val="16"/>
              </w:rPr>
              <w:t>R+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98" w:type="dxa"/>
          </w:tcPr>
          <w:p>
            <w:pPr>
              <w:pStyle w:val="12"/>
              <w:spacing w:before="5"/>
              <w:rPr>
                <w:rFonts w:ascii="Century Gothic"/>
                <w:b/>
                <w:sz w:val="15"/>
              </w:rPr>
            </w:pPr>
          </w:p>
          <w:p>
            <w:pPr>
              <w:pStyle w:val="12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1190" w:type="dxa"/>
          </w:tcPr>
          <w:p>
            <w:pPr>
              <w:pStyle w:val="12"/>
              <w:spacing w:before="5"/>
              <w:rPr>
                <w:rFonts w:ascii="Century Gothic"/>
                <w:b/>
                <w:sz w:val="15"/>
              </w:rPr>
            </w:pPr>
          </w:p>
          <w:p>
            <w:pPr>
              <w:pStyle w:val="12"/>
              <w:spacing w:before="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TCP/IP</w:t>
            </w:r>
          </w:p>
        </w:tc>
        <w:tc>
          <w:tcPr>
            <w:tcW w:w="5009" w:type="dxa"/>
          </w:tcPr>
          <w:p>
            <w:pPr>
              <w:pStyle w:val="12"/>
              <w:spacing w:before="14" w:line="240" w:lineRule="atLeast"/>
              <w:ind w:left="29" w:right="173"/>
              <w:rPr>
                <w:sz w:val="16"/>
              </w:rPr>
            </w:pPr>
            <w:r>
              <w:rPr>
                <w:color w:val="231F20"/>
                <w:sz w:val="16"/>
              </w:rPr>
              <w:t>TCP/IP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control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connected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router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UTP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cable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control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 matrix through Web.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98" w:type="dxa"/>
          </w:tcPr>
          <w:p>
            <w:pPr>
              <w:pStyle w:val="12"/>
              <w:spacing w:before="5"/>
              <w:rPr>
                <w:rFonts w:ascii="Century Gothic"/>
                <w:b/>
                <w:sz w:val="15"/>
              </w:rPr>
            </w:pPr>
          </w:p>
          <w:p>
            <w:pPr>
              <w:pStyle w:val="12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1190" w:type="dxa"/>
          </w:tcPr>
          <w:p>
            <w:pPr>
              <w:pStyle w:val="12"/>
              <w:spacing w:before="5"/>
              <w:rPr>
                <w:rFonts w:ascii="Century Gothic"/>
                <w:b/>
                <w:sz w:val="15"/>
              </w:rPr>
            </w:pPr>
          </w:p>
          <w:p>
            <w:pPr>
              <w:pStyle w:val="12"/>
              <w:spacing w:before="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RS-232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</w:p>
        </w:tc>
        <w:tc>
          <w:tcPr>
            <w:tcW w:w="5009" w:type="dxa"/>
          </w:tcPr>
          <w:p>
            <w:pPr>
              <w:pStyle w:val="12"/>
              <w:spacing w:before="14" w:line="240" w:lineRule="atLeast"/>
              <w:ind w:left="29" w:right="206"/>
              <w:rPr>
                <w:sz w:val="16"/>
              </w:rPr>
            </w:pPr>
            <w:r>
              <w:rPr>
                <w:color w:val="231F20"/>
                <w:sz w:val="16"/>
              </w:rPr>
              <w:t>Connect to a PC or control system by D-Sub 9-pin cable to transmit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RS-232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command.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598" w:type="dxa"/>
          </w:tcPr>
          <w:p>
            <w:pPr>
              <w:pStyle w:val="12"/>
              <w:spacing w:before="3"/>
              <w:rPr>
                <w:rFonts w:ascii="Century Gothic"/>
                <w:b/>
                <w:sz w:val="25"/>
              </w:rPr>
            </w:pPr>
          </w:p>
          <w:p>
            <w:pPr>
              <w:pStyle w:val="12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1190" w:type="dxa"/>
          </w:tcPr>
          <w:p>
            <w:pPr>
              <w:pStyle w:val="12"/>
              <w:spacing w:before="3"/>
              <w:rPr>
                <w:rFonts w:ascii="Century Gothic"/>
                <w:b/>
                <w:sz w:val="25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IR EXT</w:t>
            </w:r>
          </w:p>
        </w:tc>
        <w:tc>
          <w:tcPr>
            <w:tcW w:w="5009" w:type="dxa"/>
          </w:tcPr>
          <w:p>
            <w:pPr>
              <w:pStyle w:val="12"/>
              <w:spacing w:before="14" w:line="240" w:lineRule="atLeast"/>
              <w:ind w:left="29" w:right="81"/>
              <w:rPr>
                <w:sz w:val="16"/>
              </w:rPr>
            </w:pPr>
            <w:r>
              <w:rPr>
                <w:color w:val="231F20"/>
                <w:sz w:val="16"/>
              </w:rPr>
              <w:t>If the IR receiver window of the unit is blocked or the unit is installed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 a closed area out of infrared line of sight, the IR receiver cable can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inserted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 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“IR EXT”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receive 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IR remote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signal.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98" w:type="dxa"/>
          </w:tcPr>
          <w:p>
            <w:pPr>
              <w:pStyle w:val="12"/>
              <w:spacing w:before="5"/>
              <w:rPr>
                <w:rFonts w:ascii="Century Gothic"/>
                <w:b/>
                <w:sz w:val="15"/>
              </w:rPr>
            </w:pPr>
          </w:p>
          <w:p>
            <w:pPr>
              <w:pStyle w:val="12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1190" w:type="dxa"/>
          </w:tcPr>
          <w:p>
            <w:pPr>
              <w:pStyle w:val="12"/>
              <w:spacing w:before="90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</w:p>
          <w:p>
            <w:pPr>
              <w:pStyle w:val="12"/>
              <w:spacing w:before="1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ports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(1~8)</w:t>
            </w:r>
          </w:p>
        </w:tc>
        <w:tc>
          <w:tcPr>
            <w:tcW w:w="5009" w:type="dxa"/>
          </w:tcPr>
          <w:p>
            <w:pPr>
              <w:pStyle w:val="12"/>
              <w:spacing w:before="14" w:line="240" w:lineRule="atLeast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ports,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connected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such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computer,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DVD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set-top box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cable.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98" w:type="dxa"/>
          </w:tcPr>
          <w:p>
            <w:pPr>
              <w:pStyle w:val="12"/>
              <w:spacing w:before="5"/>
              <w:rPr>
                <w:rFonts w:ascii="Century Gothic"/>
                <w:b/>
                <w:sz w:val="15"/>
              </w:rPr>
            </w:pPr>
          </w:p>
          <w:p>
            <w:pPr>
              <w:pStyle w:val="12"/>
              <w:spacing w:before="1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1190" w:type="dxa"/>
          </w:tcPr>
          <w:p>
            <w:pPr>
              <w:pStyle w:val="12"/>
              <w:spacing w:before="90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</w:p>
          <w:p>
            <w:pPr>
              <w:pStyle w:val="12"/>
              <w:spacing w:before="1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ports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(1~8)</w:t>
            </w:r>
          </w:p>
        </w:tc>
        <w:tc>
          <w:tcPr>
            <w:tcW w:w="5009" w:type="dxa"/>
          </w:tcPr>
          <w:p>
            <w:pPr>
              <w:pStyle w:val="12"/>
              <w:spacing w:before="14" w:line="240" w:lineRule="atLeast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ports,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connected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display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such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TV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monitor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cable.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8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1190" w:type="dxa"/>
          </w:tcPr>
          <w:p>
            <w:pPr>
              <w:pStyle w:val="12"/>
              <w:spacing w:before="74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DC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24V</w:t>
            </w:r>
          </w:p>
        </w:tc>
        <w:tc>
          <w:tcPr>
            <w:tcW w:w="5009" w:type="dxa"/>
          </w:tcPr>
          <w:p>
            <w:pPr>
              <w:pStyle w:val="12"/>
              <w:spacing w:before="70"/>
              <w:ind w:left="29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Connect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to 24V/3.75A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power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adapter.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8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1190" w:type="dxa"/>
          </w:tcPr>
          <w:p>
            <w:pPr>
              <w:pStyle w:val="12"/>
              <w:spacing w:before="74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GND</w:t>
            </w:r>
          </w:p>
        </w:tc>
        <w:tc>
          <w:tcPr>
            <w:tcW w:w="5009" w:type="dxa"/>
          </w:tcPr>
          <w:p>
            <w:pPr>
              <w:pStyle w:val="12"/>
              <w:spacing w:before="69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Connect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housing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ground.</w:t>
            </w:r>
          </w:p>
        </w:tc>
      </w:tr>
    </w:tbl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16"/>
        </w:rPr>
      </w:pPr>
    </w:p>
    <w:p>
      <w:pPr>
        <w:pStyle w:val="4"/>
        <w:spacing w:before="94"/>
        <w:ind w:left="146"/>
      </w:pPr>
      <w:r>
        <w:rPr>
          <w:color w:val="231F20"/>
        </w:rPr>
        <w:t>Note:</w:t>
      </w:r>
    </w:p>
    <w:p>
      <w:pPr>
        <w:pStyle w:val="11"/>
        <w:numPr>
          <w:ilvl w:val="0"/>
          <w:numId w:val="3"/>
        </w:numPr>
        <w:tabs>
          <w:tab w:val="left" w:pos="341"/>
        </w:tabs>
        <w:spacing w:before="93" w:after="0" w:line="240" w:lineRule="auto"/>
        <w:ind w:left="340" w:right="0" w:hanging="195"/>
        <w:jc w:val="left"/>
        <w:rPr>
          <w:sz w:val="18"/>
        </w:rPr>
      </w:pPr>
      <w:r>
        <w:rPr>
          <w:color w:val="231F20"/>
          <w:sz w:val="18"/>
        </w:rPr>
        <w:t>You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restore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factory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settings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via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front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panel,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web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RS-232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command.</w:t>
      </w:r>
    </w:p>
    <w:p>
      <w:pPr>
        <w:pStyle w:val="11"/>
        <w:numPr>
          <w:ilvl w:val="0"/>
          <w:numId w:val="3"/>
        </w:numPr>
        <w:tabs>
          <w:tab w:val="left" w:pos="349"/>
        </w:tabs>
        <w:spacing w:before="74" w:after="0" w:line="240" w:lineRule="auto"/>
        <w:ind w:left="348" w:right="0" w:hanging="203"/>
        <w:jc w:val="left"/>
        <w:rPr>
          <w:sz w:val="18"/>
        </w:rPr>
      </w:pPr>
      <w:r>
        <w:rPr>
          <w:color w:val="231F20"/>
          <w:sz w:val="18"/>
        </w:rPr>
        <w:t>Power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cut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memory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function is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available except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standby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status.</w:t>
      </w:r>
    </w:p>
    <w:p>
      <w:pPr>
        <w:pStyle w:val="11"/>
        <w:numPr>
          <w:ilvl w:val="0"/>
          <w:numId w:val="3"/>
        </w:numPr>
        <w:tabs>
          <w:tab w:val="left" w:pos="341"/>
        </w:tabs>
        <w:spacing w:before="93" w:after="0" w:line="240" w:lineRule="auto"/>
        <w:ind w:left="340" w:right="0" w:hanging="195"/>
        <w:jc w:val="left"/>
        <w:rPr>
          <w:color w:val="231F20"/>
          <w:sz w:val="18"/>
        </w:rPr>
      </w:pPr>
      <w:r>
        <w:rPr>
          <w:color w:val="231F20"/>
          <w:sz w:val="18"/>
        </w:rPr>
        <w:t>The RS-232 and Web will be available in a few minutes when the device is powered on.</w:t>
      </w:r>
    </w:p>
    <w:p>
      <w:pPr>
        <w:spacing w:after="0" w:line="240" w:lineRule="auto"/>
        <w:jc w:val="left"/>
        <w:rPr>
          <w:sz w:val="18"/>
        </w:rPr>
        <w:sectPr>
          <w:pgSz w:w="7940" w:h="11910"/>
          <w:pgMar w:top="440" w:right="360" w:bottom="560" w:left="420" w:header="0" w:footer="294" w:gutter="0"/>
          <w:cols w:space="720" w:num="1"/>
        </w:sectPr>
      </w:pPr>
    </w:p>
    <w:p>
      <w:pPr>
        <w:pStyle w:val="3"/>
        <w:numPr>
          <w:ilvl w:val="1"/>
          <w:numId w:val="2"/>
        </w:numPr>
        <w:tabs>
          <w:tab w:val="left" w:pos="554"/>
        </w:tabs>
        <w:spacing w:before="86" w:after="0" w:line="240" w:lineRule="auto"/>
        <w:ind w:left="553" w:right="0" w:hanging="408"/>
        <w:jc w:val="left"/>
      </w:pPr>
      <w:bookmarkStart w:id="7" w:name="_TOC_250006"/>
      <w:r>
        <w:rPr>
          <w:color w:val="1B75BC"/>
        </w:rPr>
        <w:t>LCD</w:t>
      </w:r>
      <w:r>
        <w:rPr>
          <w:color w:val="1B75BC"/>
          <w:spacing w:val="1"/>
        </w:rPr>
        <w:t xml:space="preserve"> </w:t>
      </w:r>
      <w:r>
        <w:rPr>
          <w:color w:val="1B75BC"/>
        </w:rPr>
        <w:t>Display</w:t>
      </w:r>
      <w:r>
        <w:rPr>
          <w:color w:val="1B75BC"/>
          <w:spacing w:val="3"/>
        </w:rPr>
        <w:t xml:space="preserve"> </w:t>
      </w:r>
      <w:bookmarkEnd w:id="7"/>
      <w:r>
        <w:rPr>
          <w:color w:val="1B75BC"/>
        </w:rPr>
        <w:t>Navigation</w:t>
      </w:r>
    </w:p>
    <w:p>
      <w:pPr>
        <w:pStyle w:val="5"/>
        <w:spacing w:before="195" w:line="324" w:lineRule="auto"/>
        <w:ind w:left="146"/>
      </w:pPr>
      <w:r>
        <w:rPr>
          <w:color w:val="231F20"/>
        </w:rPr>
        <w:t>The buttons on the the front panel are used for LCD display navigation, including INPUT(1~8),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OUTPUT(1~8),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DOWN.</w:t>
      </w:r>
    </w:p>
    <w:p>
      <w:pPr>
        <w:pStyle w:val="5"/>
        <w:spacing w:before="1"/>
        <w:ind w:left="146"/>
      </w:pPr>
      <w:r>
        <w:rPr>
          <w:color w:val="231F20"/>
        </w:rPr>
        <w:t>Menu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5" w:after="1"/>
        <w:rPr>
          <w:sz w:val="23"/>
        </w:r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5"/>
        <w:gridCol w:w="1270"/>
        <w:gridCol w:w="1536"/>
        <w:gridCol w:w="291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75" w:type="dxa"/>
          </w:tcPr>
          <w:p>
            <w:pPr>
              <w:pStyle w:val="12"/>
              <w:spacing w:before="43"/>
              <w:ind w:left="334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1</w:t>
            </w:r>
          </w:p>
        </w:tc>
        <w:tc>
          <w:tcPr>
            <w:tcW w:w="1270" w:type="dxa"/>
          </w:tcPr>
          <w:p>
            <w:pPr>
              <w:pStyle w:val="12"/>
              <w:spacing w:before="43"/>
              <w:ind w:left="414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2</w:t>
            </w:r>
          </w:p>
        </w:tc>
        <w:tc>
          <w:tcPr>
            <w:tcW w:w="1536" w:type="dxa"/>
          </w:tcPr>
          <w:p>
            <w:pPr>
              <w:pStyle w:val="12"/>
              <w:spacing w:before="43"/>
              <w:ind w:left="525" w:right="52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3</w:t>
            </w:r>
          </w:p>
        </w:tc>
        <w:tc>
          <w:tcPr>
            <w:tcW w:w="2917" w:type="dxa"/>
          </w:tcPr>
          <w:p>
            <w:pPr>
              <w:pStyle w:val="12"/>
              <w:spacing w:before="43"/>
              <w:ind w:left="1216" w:right="121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107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OUTPUT</w:t>
            </w:r>
          </w:p>
        </w:tc>
        <w:tc>
          <w:tcPr>
            <w:tcW w:w="1270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3"/>
              <w:rPr>
                <w:sz w:val="10"/>
              </w:rPr>
            </w:pPr>
          </w:p>
          <w:p>
            <w:pPr>
              <w:pStyle w:val="1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SCALER</w:t>
            </w:r>
          </w:p>
        </w:tc>
        <w:tc>
          <w:tcPr>
            <w:tcW w:w="1536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4"/>
              <w:rPr>
                <w:sz w:val="15"/>
              </w:rPr>
            </w:pPr>
          </w:p>
          <w:p>
            <w:pPr>
              <w:pStyle w:val="12"/>
              <w:spacing w:line="278" w:lineRule="auto"/>
              <w:ind w:left="28" w:right="109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OUT1/OUT2/OUT3/OUT4/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OUT5/OUT6/OUT7/OUT8</w:t>
            </w: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BYPASS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8K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8K/4K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AUTO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2"/>
              <w:rPr>
                <w:sz w:val="12"/>
              </w:rPr>
            </w:pPr>
          </w:p>
          <w:p>
            <w:pPr>
              <w:pStyle w:val="1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HDR</w:t>
            </w:r>
          </w:p>
        </w:tc>
        <w:tc>
          <w:tcPr>
            <w:tcW w:w="1536" w:type="dxa"/>
            <w:vMerge w:val="restart"/>
          </w:tcPr>
          <w:p>
            <w:pPr>
              <w:pStyle w:val="12"/>
              <w:spacing w:before="2"/>
              <w:rPr>
                <w:sz w:val="17"/>
              </w:rPr>
            </w:pPr>
          </w:p>
          <w:p>
            <w:pPr>
              <w:pStyle w:val="12"/>
              <w:spacing w:line="278" w:lineRule="auto"/>
              <w:ind w:left="28" w:right="69"/>
              <w:rPr>
                <w:sz w:val="12"/>
              </w:rPr>
            </w:pPr>
            <w:r>
              <w:rPr>
                <w:color w:val="231F20"/>
                <w:sz w:val="12"/>
              </w:rPr>
              <w:t>OUT1/OUT2/OUT3/OUT4/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OUT5/OUT6/OUT7/OUT8</w:t>
            </w: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BYPASS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HDR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 SDR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AUTO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restart"/>
          </w:tcPr>
          <w:p>
            <w:pPr>
              <w:pStyle w:val="12"/>
              <w:rPr>
                <w:sz w:val="14"/>
              </w:rPr>
            </w:pPr>
          </w:p>
          <w:p>
            <w:pPr>
              <w:pStyle w:val="1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ARC</w:t>
            </w:r>
          </w:p>
        </w:tc>
        <w:tc>
          <w:tcPr>
            <w:tcW w:w="1536" w:type="dxa"/>
            <w:vMerge w:val="restart"/>
          </w:tcPr>
          <w:p>
            <w:pPr>
              <w:pStyle w:val="12"/>
              <w:spacing w:before="81" w:line="278" w:lineRule="auto"/>
              <w:ind w:left="28" w:right="69"/>
              <w:rPr>
                <w:sz w:val="12"/>
              </w:rPr>
            </w:pPr>
            <w:r>
              <w:rPr>
                <w:color w:val="231F20"/>
                <w:sz w:val="12"/>
              </w:rPr>
              <w:t>OUT1/OUT2/OUT3/OUT4/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OUT5/OUT6/OUT7/OUT8</w:t>
            </w: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OFF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restart"/>
          </w:tcPr>
          <w:p>
            <w:pPr>
              <w:pStyle w:val="12"/>
              <w:rPr>
                <w:sz w:val="14"/>
              </w:rPr>
            </w:pPr>
          </w:p>
          <w:p>
            <w:pPr>
              <w:pStyle w:val="1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STREAM</w:t>
            </w:r>
          </w:p>
        </w:tc>
        <w:tc>
          <w:tcPr>
            <w:tcW w:w="1536" w:type="dxa"/>
            <w:vMerge w:val="restart"/>
          </w:tcPr>
          <w:p>
            <w:pPr>
              <w:pStyle w:val="12"/>
              <w:spacing w:before="81" w:line="278" w:lineRule="auto"/>
              <w:ind w:left="28" w:right="69"/>
              <w:rPr>
                <w:sz w:val="12"/>
              </w:rPr>
            </w:pPr>
            <w:r>
              <w:rPr>
                <w:color w:val="231F20"/>
                <w:sz w:val="12"/>
              </w:rPr>
              <w:t>OUT1/OUT2/OUT3/OUT4/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OUT5/OUT6/OUT7/OUT8</w:t>
            </w: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ENABLE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0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</w:tcPr>
          <w:p>
            <w:pPr>
              <w:pStyle w:val="12"/>
              <w:spacing w:before="44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DISABLE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8" w:hRule="atLeast"/>
        </w:trPr>
        <w:tc>
          <w:tcPr>
            <w:tcW w:w="1075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2"/>
              <w:rPr>
                <w:sz w:val="17"/>
              </w:rPr>
            </w:pPr>
          </w:p>
          <w:p>
            <w:pPr>
              <w:pStyle w:val="1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INPUT</w:t>
            </w:r>
          </w:p>
        </w:tc>
        <w:tc>
          <w:tcPr>
            <w:tcW w:w="1270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2"/>
              <w:rPr>
                <w:sz w:val="17"/>
              </w:rPr>
            </w:pPr>
          </w:p>
          <w:p>
            <w:pPr>
              <w:pStyle w:val="1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EDID</w:t>
            </w:r>
          </w:p>
        </w:tc>
        <w:tc>
          <w:tcPr>
            <w:tcW w:w="1536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97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IN1/IN2/IN3/IN4</w:t>
            </w:r>
          </w:p>
          <w:p>
            <w:pPr>
              <w:pStyle w:val="12"/>
              <w:spacing w:before="6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/IN5/IN6/IN7/IN8</w:t>
            </w:r>
          </w:p>
        </w:tc>
        <w:tc>
          <w:tcPr>
            <w:tcW w:w="2917" w:type="dxa"/>
          </w:tcPr>
          <w:p>
            <w:pPr>
              <w:pStyle w:val="12"/>
              <w:spacing w:before="44" w:line="261" w:lineRule="auto"/>
              <w:ind w:left="28" w:right="834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z=1.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1080P,2.0CH,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z=2.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1080P,5.1CH,</w:t>
            </w:r>
            <w:r>
              <w:rPr>
                <w:color w:val="231F20"/>
                <w:spacing w:val="-3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z=3. 1080P,7.1CH, z=4. 4K30,2.0CH,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z=5.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4K30,5.1CH,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z=6.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4K30,7.1CH,</w:t>
            </w:r>
          </w:p>
          <w:p>
            <w:pPr>
              <w:pStyle w:val="12"/>
              <w:spacing w:line="261" w:lineRule="auto"/>
              <w:ind w:left="28" w:right="179"/>
              <w:rPr>
                <w:sz w:val="12"/>
              </w:rPr>
            </w:pPr>
            <w:r>
              <w:rPr>
                <w:color w:val="231F20"/>
                <w:sz w:val="12"/>
              </w:rPr>
              <w:t>z=7. 4K60(420),2.0CH, z=8. 4K60(420),5.1CH,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z=9. 4K60(420),7.1CH, z=10. 4K60(444),2.0CH,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z=11.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4K60(444),5.1CH,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z=12.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4K60(444),7.1CH,</w:t>
            </w:r>
          </w:p>
          <w:p>
            <w:pPr>
              <w:pStyle w:val="12"/>
              <w:spacing w:line="261" w:lineRule="auto"/>
              <w:ind w:left="28" w:right="9"/>
              <w:rPr>
                <w:sz w:val="12"/>
              </w:rPr>
            </w:pPr>
            <w:r>
              <w:rPr>
                <w:color w:val="231F20"/>
                <w:sz w:val="12"/>
              </w:rPr>
              <w:t>z=13. 1080P_HDR,2.0CH, z=14. 1080P_HDR,5.1CH,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z=15. 1080P_HDR,7.1CH, z=16. 4K30_HDR,2.0CH,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z=17. 4K30_HDR,5.1CH, z=18. 4K30_HDR,7.1CH,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z=19.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4K60(420)_HDR,2.0CH,</w:t>
            </w:r>
          </w:p>
          <w:p>
            <w:pPr>
              <w:pStyle w:val="12"/>
              <w:spacing w:line="261" w:lineRule="auto"/>
              <w:ind w:left="28" w:right="1139"/>
              <w:rPr>
                <w:sz w:val="12"/>
              </w:rPr>
            </w:pPr>
            <w:r>
              <w:rPr>
                <w:color w:val="231F20"/>
                <w:sz w:val="12"/>
              </w:rPr>
              <w:t>z=20. 4K60(420)_HDR,5.1CH,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z=21. 4K60(420)_HDR,7.1CH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z=22. 4K60(444)_HDR,2.0CH,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z=23. 4K60(444)_HDR,5.1CH,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z=24. 4K60(444)_HDR,7.1CH,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z=25. 4K120(420)_HDR,2.0CH,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z=26. 4K120(420)_HDR,5.1CH,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z=27. 4K120(420)_HDR,7.1CH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z=28. 4K120(444)_HDR,2.0CH,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z=29. 4K120(444)_HDR,5.1CH,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z=30. 4K120(444)_HDR,7.1CH,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 xml:space="preserve">z=31. </w:t>
            </w:r>
            <w:r>
              <w:rPr>
                <w:color w:val="231F20"/>
                <w:sz w:val="12"/>
              </w:rPr>
              <w:t>FRL10G_8K_HDR,2.0CH,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 xml:space="preserve">z=32. </w:t>
            </w:r>
            <w:r>
              <w:rPr>
                <w:color w:val="231F20"/>
                <w:sz w:val="12"/>
              </w:rPr>
              <w:t>FRL10G_8K_HDR,5.1CH,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 xml:space="preserve">z=33. </w:t>
            </w:r>
            <w:r>
              <w:rPr>
                <w:color w:val="231F20"/>
                <w:sz w:val="12"/>
              </w:rPr>
              <w:t>FRL10G_8K_HDR,7.1CH,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 xml:space="preserve">z=34. </w:t>
            </w:r>
            <w:r>
              <w:rPr>
                <w:color w:val="231F20"/>
                <w:sz w:val="12"/>
              </w:rPr>
              <w:t>FRL12G_8K_HDR,2.0CH,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 xml:space="preserve">z=35. </w:t>
            </w:r>
            <w:r>
              <w:rPr>
                <w:color w:val="231F20"/>
                <w:sz w:val="12"/>
              </w:rPr>
              <w:t>FRL12G_8K_HDR,5.1CH,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z=36.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FRL12G_8K_HDR,7.1CH,</w:t>
            </w:r>
          </w:p>
          <w:p>
            <w:pPr>
              <w:pStyle w:val="12"/>
              <w:spacing w:line="261" w:lineRule="auto"/>
              <w:ind w:left="28" w:right="1846"/>
              <w:rPr>
                <w:sz w:val="12"/>
              </w:rPr>
            </w:pPr>
            <w:r>
              <w:rPr>
                <w:color w:val="231F20"/>
                <w:sz w:val="12"/>
              </w:rPr>
              <w:t>z=37. user1_EDID,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z=38. user2_EDID,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z=39. user3_EDID,</w:t>
            </w:r>
            <w:r>
              <w:rPr>
                <w:color w:val="231F20"/>
                <w:spacing w:val="-3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z=40. copy out1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z=41. copy out2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z=42. copy out3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z=43. copy out4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z=44. copy out5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z=45. copy out6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z=46. copy out7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z=47.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copy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out8</w:t>
            </w:r>
          </w:p>
        </w:tc>
      </w:tr>
    </w:tbl>
    <w:p>
      <w:pPr>
        <w:spacing w:after="0" w:line="261" w:lineRule="auto"/>
        <w:rPr>
          <w:sz w:val="12"/>
        </w:rPr>
        <w:sectPr>
          <w:pgSz w:w="7940" w:h="11910"/>
          <w:pgMar w:top="440" w:right="360" w:bottom="560" w:left="420" w:header="0" w:footer="294" w:gutter="0"/>
          <w:cols w:space="720" w:num="1"/>
        </w:sect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1"/>
        <w:gridCol w:w="1503"/>
        <w:gridCol w:w="1973"/>
        <w:gridCol w:w="172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571" w:type="dxa"/>
          </w:tcPr>
          <w:p>
            <w:pPr>
              <w:pStyle w:val="12"/>
              <w:spacing w:before="43"/>
              <w:ind w:left="560" w:right="52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1</w:t>
            </w:r>
          </w:p>
        </w:tc>
        <w:tc>
          <w:tcPr>
            <w:tcW w:w="1503" w:type="dxa"/>
          </w:tcPr>
          <w:p>
            <w:pPr>
              <w:pStyle w:val="12"/>
              <w:spacing w:before="43"/>
              <w:ind w:left="509" w:right="5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2</w:t>
            </w:r>
          </w:p>
        </w:tc>
        <w:tc>
          <w:tcPr>
            <w:tcW w:w="1973" w:type="dxa"/>
          </w:tcPr>
          <w:p>
            <w:pPr>
              <w:pStyle w:val="12"/>
              <w:spacing w:before="43"/>
              <w:ind w:left="743" w:right="74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3</w:t>
            </w:r>
          </w:p>
        </w:tc>
        <w:tc>
          <w:tcPr>
            <w:tcW w:w="1721" w:type="dxa"/>
          </w:tcPr>
          <w:p>
            <w:pPr>
              <w:pStyle w:val="12"/>
              <w:spacing w:before="43"/>
              <w:ind w:left="616" w:right="61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7"/>
              </w:rPr>
            </w:pPr>
          </w:p>
          <w:p>
            <w:pPr>
              <w:pStyle w:val="12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EXTAUDIO</w:t>
            </w:r>
          </w:p>
        </w:tc>
        <w:tc>
          <w:tcPr>
            <w:tcW w:w="1503" w:type="dxa"/>
            <w:vMerge w:val="restart"/>
          </w:tcPr>
          <w:p>
            <w:pPr>
              <w:pStyle w:val="12"/>
              <w:rPr>
                <w:sz w:val="14"/>
              </w:rPr>
            </w:pPr>
          </w:p>
          <w:p>
            <w:pPr>
              <w:pStyle w:val="12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OUT</w:t>
            </w:r>
          </w:p>
        </w:tc>
        <w:tc>
          <w:tcPr>
            <w:tcW w:w="1973" w:type="dxa"/>
            <w:vMerge w:val="restart"/>
          </w:tcPr>
          <w:p>
            <w:pPr>
              <w:pStyle w:val="12"/>
              <w:spacing w:before="81" w:line="278" w:lineRule="auto"/>
              <w:ind w:left="55" w:right="126"/>
              <w:rPr>
                <w:sz w:val="12"/>
              </w:rPr>
            </w:pPr>
            <w:r>
              <w:rPr>
                <w:color w:val="231F20"/>
                <w:sz w:val="12"/>
              </w:rPr>
              <w:t>OUT1/OUT2/OUT3/OUT4/OUT5/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OUT6/OUT7/OUT8</w:t>
            </w:r>
          </w:p>
        </w:tc>
        <w:tc>
          <w:tcPr>
            <w:tcW w:w="1721" w:type="dxa"/>
          </w:tcPr>
          <w:p>
            <w:pPr>
              <w:pStyle w:val="12"/>
              <w:spacing w:before="44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ENABLE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>
            <w:pPr>
              <w:pStyle w:val="12"/>
              <w:spacing w:before="44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DISABLE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1"/>
              <w:rPr>
                <w:sz w:val="12"/>
              </w:rPr>
            </w:pPr>
          </w:p>
          <w:p>
            <w:pPr>
              <w:pStyle w:val="12"/>
              <w:spacing w:before="1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MODE</w:t>
            </w:r>
          </w:p>
        </w:tc>
        <w:tc>
          <w:tcPr>
            <w:tcW w:w="1973" w:type="dxa"/>
          </w:tcPr>
          <w:p>
            <w:pPr>
              <w:pStyle w:val="12"/>
              <w:spacing w:before="44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BIND to INPUT</w:t>
            </w:r>
          </w:p>
        </w:tc>
        <w:tc>
          <w:tcPr>
            <w:tcW w:w="1721" w:type="dxa"/>
          </w:tcPr>
          <w:p>
            <w:pPr>
              <w:pStyle w:val="12"/>
              <w:spacing w:before="44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>
            <w:pPr>
              <w:pStyle w:val="12"/>
              <w:spacing w:before="44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BIND to OUTPUT</w:t>
            </w:r>
          </w:p>
        </w:tc>
        <w:tc>
          <w:tcPr>
            <w:tcW w:w="1721" w:type="dxa"/>
          </w:tcPr>
          <w:p>
            <w:pPr>
              <w:pStyle w:val="12"/>
              <w:spacing w:before="44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>
            <w:pPr>
              <w:pStyle w:val="12"/>
              <w:spacing w:before="44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MATRIX</w:t>
            </w:r>
          </w:p>
        </w:tc>
        <w:tc>
          <w:tcPr>
            <w:tcW w:w="1721" w:type="dxa"/>
          </w:tcPr>
          <w:p>
            <w:pPr>
              <w:pStyle w:val="12"/>
              <w:spacing w:before="44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3"/>
              <w:rPr>
                <w:sz w:val="14"/>
              </w:rPr>
            </w:pPr>
          </w:p>
          <w:p>
            <w:pPr>
              <w:pStyle w:val="12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MATRIX</w:t>
            </w:r>
          </w:p>
        </w:tc>
        <w:tc>
          <w:tcPr>
            <w:tcW w:w="1973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84" w:line="278" w:lineRule="auto"/>
              <w:ind w:left="55" w:right="479"/>
              <w:rPr>
                <w:sz w:val="12"/>
              </w:rPr>
            </w:pPr>
            <w:r>
              <w:rPr>
                <w:color w:val="231F20"/>
                <w:sz w:val="12"/>
              </w:rPr>
              <w:t>OUT1/OUT2/OUT3/OUT4/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OUT5/OUT6/OUT7/OUT8</w:t>
            </w:r>
          </w:p>
        </w:tc>
        <w:tc>
          <w:tcPr>
            <w:tcW w:w="1721" w:type="dxa"/>
          </w:tcPr>
          <w:p>
            <w:pPr>
              <w:pStyle w:val="12"/>
              <w:spacing w:before="44" w:line="348" w:lineRule="auto"/>
              <w:ind w:left="54" w:right="814"/>
              <w:rPr>
                <w:sz w:val="12"/>
              </w:rPr>
            </w:pPr>
            <w:r>
              <w:rPr>
                <w:color w:val="231F20"/>
                <w:sz w:val="12"/>
              </w:rPr>
              <w:t>INPUT1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INPUT2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INPUT3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INPUT4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INPUT5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INPUT6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INPUT7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INPUT8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 xml:space="preserve">OUTPUT1 </w:t>
            </w:r>
            <w:r>
              <w:rPr>
                <w:color w:val="231F20"/>
                <w:spacing w:val="-1"/>
                <w:sz w:val="12"/>
              </w:rPr>
              <w:t>ARC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 xml:space="preserve">OUTPUT2 </w:t>
            </w:r>
            <w:r>
              <w:rPr>
                <w:color w:val="231F20"/>
                <w:spacing w:val="-1"/>
                <w:sz w:val="12"/>
              </w:rPr>
              <w:t>ARC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 xml:space="preserve">OUTPUT3 </w:t>
            </w:r>
            <w:r>
              <w:rPr>
                <w:color w:val="231F20"/>
                <w:spacing w:val="-1"/>
                <w:sz w:val="12"/>
              </w:rPr>
              <w:t>ARC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 xml:space="preserve">OUTPUT4 </w:t>
            </w:r>
            <w:r>
              <w:rPr>
                <w:color w:val="231F20"/>
                <w:spacing w:val="-1"/>
                <w:sz w:val="12"/>
              </w:rPr>
              <w:t>ARC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 xml:space="preserve">OUTPUT5 </w:t>
            </w:r>
            <w:r>
              <w:rPr>
                <w:color w:val="231F20"/>
                <w:spacing w:val="-1"/>
                <w:sz w:val="12"/>
              </w:rPr>
              <w:t>ARC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 xml:space="preserve">OUTPUT6 </w:t>
            </w:r>
            <w:r>
              <w:rPr>
                <w:color w:val="231F20"/>
                <w:spacing w:val="-1"/>
                <w:sz w:val="12"/>
              </w:rPr>
              <w:t>ARC</w:t>
            </w:r>
            <w:r>
              <w:rPr>
                <w:color w:val="231F20"/>
                <w:spacing w:val="-3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OUTPUT7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ARC</w:t>
            </w:r>
          </w:p>
          <w:p>
            <w:pPr>
              <w:pStyle w:val="12"/>
              <w:spacing w:line="137" w:lineRule="exact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OUTPUT8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ARC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571" w:type="dxa"/>
            <w:vMerge w:val="restart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5"/>
              <w:rPr>
                <w:sz w:val="11"/>
              </w:rPr>
            </w:pPr>
          </w:p>
          <w:p>
            <w:pPr>
              <w:pStyle w:val="12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SETUP</w:t>
            </w:r>
          </w:p>
        </w:tc>
        <w:tc>
          <w:tcPr>
            <w:tcW w:w="1503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8"/>
              <w:rPr>
                <w:sz w:val="14"/>
              </w:rPr>
            </w:pPr>
          </w:p>
          <w:p>
            <w:pPr>
              <w:pStyle w:val="12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LCD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ONTIME</w:t>
            </w:r>
          </w:p>
        </w:tc>
        <w:tc>
          <w:tcPr>
            <w:tcW w:w="1973" w:type="dxa"/>
          </w:tcPr>
          <w:p>
            <w:pPr>
              <w:pStyle w:val="12"/>
              <w:spacing w:before="45" w:line="348" w:lineRule="auto"/>
              <w:ind w:left="55" w:right="1216"/>
              <w:rPr>
                <w:sz w:val="12"/>
              </w:rPr>
            </w:pP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ALWAYS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ON</w:t>
            </w:r>
          </w:p>
          <w:p>
            <w:pPr>
              <w:pStyle w:val="1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15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SECONDS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30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SECONDS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60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SECONDS</w:t>
            </w:r>
          </w:p>
        </w:tc>
        <w:tc>
          <w:tcPr>
            <w:tcW w:w="1721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8"/>
              <w:rPr>
                <w:sz w:val="14"/>
              </w:rPr>
            </w:pPr>
          </w:p>
          <w:p>
            <w:pPr>
              <w:pStyle w:val="12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4"/>
              <w:rPr>
                <w:sz w:val="11"/>
              </w:rPr>
            </w:pPr>
          </w:p>
          <w:p>
            <w:pPr>
              <w:pStyle w:val="12"/>
              <w:spacing w:before="1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BAUDRATE</w:t>
            </w:r>
          </w:p>
        </w:tc>
        <w:tc>
          <w:tcPr>
            <w:tcW w:w="1973" w:type="dxa"/>
          </w:tcPr>
          <w:p>
            <w:pPr>
              <w:pStyle w:val="12"/>
              <w:spacing w:before="45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4800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9600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19200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38400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57600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115200</w:t>
            </w:r>
          </w:p>
        </w:tc>
        <w:tc>
          <w:tcPr>
            <w:tcW w:w="1721" w:type="dxa"/>
          </w:tcPr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rPr>
                <w:sz w:val="12"/>
              </w:rPr>
            </w:pPr>
          </w:p>
          <w:p>
            <w:pPr>
              <w:pStyle w:val="12"/>
              <w:spacing w:before="4"/>
              <w:rPr>
                <w:sz w:val="11"/>
              </w:rPr>
            </w:pPr>
          </w:p>
          <w:p>
            <w:pPr>
              <w:pStyle w:val="12"/>
              <w:spacing w:before="1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12"/>
              <w:spacing w:before="7"/>
              <w:rPr>
                <w:sz w:val="12"/>
              </w:rPr>
            </w:pPr>
          </w:p>
          <w:p>
            <w:pPr>
              <w:pStyle w:val="12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IP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INFO</w:t>
            </w:r>
          </w:p>
        </w:tc>
        <w:tc>
          <w:tcPr>
            <w:tcW w:w="1973" w:type="dxa"/>
          </w:tcPr>
          <w:p>
            <w:pPr>
              <w:pStyle w:val="12"/>
              <w:spacing w:before="45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DHCP: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</w:p>
          <w:p>
            <w:pPr>
              <w:pStyle w:val="12"/>
              <w:spacing w:before="62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192.168.0.100</w:t>
            </w:r>
          </w:p>
        </w:tc>
        <w:tc>
          <w:tcPr>
            <w:tcW w:w="1721" w:type="dxa"/>
          </w:tcPr>
          <w:p>
            <w:pPr>
              <w:pStyle w:val="12"/>
              <w:spacing w:before="7"/>
              <w:rPr>
                <w:sz w:val="12"/>
              </w:rPr>
            </w:pPr>
          </w:p>
          <w:p>
            <w:pPr>
              <w:pStyle w:val="12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12"/>
              <w:spacing w:before="45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REBOOT</w:t>
            </w:r>
          </w:p>
        </w:tc>
        <w:tc>
          <w:tcPr>
            <w:tcW w:w="1973" w:type="dxa"/>
          </w:tcPr>
          <w:p>
            <w:pPr>
              <w:pStyle w:val="12"/>
              <w:spacing w:before="45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SUCCESS!</w:t>
            </w:r>
          </w:p>
        </w:tc>
        <w:tc>
          <w:tcPr>
            <w:tcW w:w="1721" w:type="dxa"/>
          </w:tcPr>
          <w:p>
            <w:pPr>
              <w:pStyle w:val="12"/>
              <w:spacing w:before="45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7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12"/>
              <w:spacing w:before="45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RESET</w:t>
            </w:r>
          </w:p>
        </w:tc>
        <w:tc>
          <w:tcPr>
            <w:tcW w:w="1973" w:type="dxa"/>
          </w:tcPr>
          <w:p>
            <w:pPr>
              <w:pStyle w:val="12"/>
              <w:spacing w:before="45"/>
              <w:ind w:left="55"/>
              <w:rPr>
                <w:sz w:val="12"/>
              </w:rPr>
            </w:pPr>
            <w:r>
              <w:rPr>
                <w:color w:val="231F20"/>
                <w:sz w:val="12"/>
              </w:rPr>
              <w:t>SUCCESS!</w:t>
            </w:r>
          </w:p>
        </w:tc>
        <w:tc>
          <w:tcPr>
            <w:tcW w:w="1721" w:type="dxa"/>
          </w:tcPr>
          <w:p>
            <w:pPr>
              <w:pStyle w:val="12"/>
              <w:spacing w:before="45"/>
              <w:ind w:left="54"/>
              <w:rPr>
                <w:sz w:val="12"/>
              </w:rPr>
            </w:pPr>
            <w:r>
              <w:rPr>
                <w:color w:val="231F20"/>
                <w:sz w:val="12"/>
              </w:rPr>
              <w:t>/</w:t>
            </w:r>
          </w:p>
        </w:tc>
      </w:tr>
    </w:tbl>
    <w:p>
      <w:pPr>
        <w:spacing w:after="0"/>
        <w:rPr>
          <w:sz w:val="12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p>
      <w:pPr>
        <w:pStyle w:val="2"/>
        <w:numPr>
          <w:ilvl w:val="0"/>
          <w:numId w:val="4"/>
        </w:numPr>
        <w:tabs>
          <w:tab w:val="left" w:pos="461"/>
        </w:tabs>
        <w:spacing w:before="80" w:after="0" w:line="240" w:lineRule="auto"/>
        <w:ind w:left="460" w:right="0" w:hanging="315"/>
        <w:jc w:val="left"/>
      </w:pPr>
      <w:bookmarkStart w:id="8" w:name="_TOC_250005"/>
      <w:r>
        <w:rPr>
          <w:color w:val="1B75BC"/>
        </w:rPr>
        <w:t>IR</w:t>
      </w:r>
      <w:r>
        <w:rPr>
          <w:color w:val="1B75BC"/>
          <w:spacing w:val="-1"/>
        </w:rPr>
        <w:t xml:space="preserve"> </w:t>
      </w:r>
      <w:bookmarkEnd w:id="8"/>
      <w:r>
        <w:rPr>
          <w:color w:val="1B75BC"/>
        </w:rPr>
        <w:t>Remote</w:t>
      </w:r>
    </w:p>
    <w:p>
      <w:pPr>
        <w:pStyle w:val="4"/>
        <w:spacing w:before="167"/>
        <w:ind w:left="2817"/>
      </w:pPr>
      <w:r>
        <w:pict>
          <v:group id="_x0000_s1679" o:spid="_x0000_s1679" o:spt="203" style="position:absolute;left:0pt;margin-left:29.15pt;margin-top:8.55pt;height:188.55pt;width:105.45pt;mso-position-horizontal-relative:page;z-index:251662336;mso-width-relative:page;mso-height-relative:page;" coordorigin="583,172" coordsize="2109,3771">
            <o:lock v:ext="edit"/>
            <v:shape id="_x0000_s1680" o:spid="_x0000_s1680" style="position:absolute;left:1229;top:2048;height:784;width:1327;" filled="f" stroked="t" coordorigin="1229,2048" coordsize="1327,784" path="m1275,2048l2510,2048,2527,2052,2542,2062,2552,2076,2556,2094,2556,2786,2552,2803,2542,2818,2527,2828,2510,2831,1275,2831,1257,2828,1243,2818,1233,2803,1229,2786,1229,2094,1233,2076,1243,2062,1257,2052,1275,2048xe">
              <v:path arrowok="t"/>
              <v:fill on="f" focussize="0,0"/>
              <v:stroke weight="0.408976377952756pt" color="#212222"/>
              <v:imagedata o:title=""/>
              <o:lock v:ext="edit"/>
            </v:shape>
            <v:shape id="_x0000_s1681" o:spid="_x0000_s1681" style="position:absolute;left:1170;top:365;height:2840;width:1443;" filled="f" stroked="t" coordorigin="1171,366" coordsize="1443,2840" path="m1263,366l2522,366,2558,373,2587,393,2606,422,2614,457,2614,3114,2606,3149,2587,3178,2558,3198,2522,3205,1263,3205,1227,3198,1198,3178,1178,3149,1171,3114,1171,457,1178,422,1198,393,1227,373,1263,366xe">
              <v:path arrowok="t"/>
              <v:fill on="f" focussize="0,0"/>
              <v:stroke weight="0.408976377952756pt" color="#212222"/>
              <v:imagedata o:title=""/>
              <o:lock v:ext="edit"/>
            </v:shape>
            <v:shape id="_x0000_s1682" o:spid="_x0000_s1682" style="position:absolute;left:1096;top:175;height:3749;width:1592;" filled="f" stroked="t" coordorigin="1097,176" coordsize="1592,3749" path="m1219,176l2566,176,2613,186,2652,212,2678,251,2688,298,2688,3802,2678,3850,2652,3888,2613,3915,2566,3924,1219,3924,1172,3915,1133,3888,1106,3850,1097,3802,1097,298,1106,251,1133,212,1172,186,1219,176xe">
              <v:path arrowok="t"/>
              <v:fill on="f" focussize="0,0"/>
              <v:stroke weight="0.408976377952756pt" color="#212222"/>
              <v:imagedata o:title=""/>
              <o:lock v:ext="edit"/>
            </v:shape>
            <v:shape id="_x0000_s1683" o:spid="_x0000_s1683" style="position:absolute;left:1142;top:221;height:3657;width:1500;" filled="f" stroked="t" coordorigin="1143,222" coordsize="1500,3657" path="m1236,222l2548,222,2585,229,2614,249,2635,279,2642,316,2642,3785,2635,3821,2614,3851,2585,3871,2548,3879,1236,3879,1200,3871,1170,3851,1150,3821,1143,3785,1143,316,1150,279,1170,249,1200,229,1236,222xe">
              <v:path arrowok="t"/>
              <v:fill on="f" focussize="0,0"/>
              <v:stroke weight="0.408976377952756pt" color="#212222"/>
              <v:imagedata o:title=""/>
              <o:lock v:ext="edit"/>
            </v:shape>
            <v:shape id="_x0000_s1684" o:spid="_x0000_s1684" o:spt="75" type="#_x0000_t75" style="position:absolute;left:1293;top:539;height:146;width:220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rect id="_x0000_s1685" o:spid="_x0000_s1685" o:spt="1" style="position:absolute;left:1297;top:1065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86" o:spid="_x0000_s1686" o:spt="1" style="position:absolute;left:1623;top:1065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87" o:spid="_x0000_s1687" o:spt="1" style="position:absolute;left:1623;top:1587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88" o:spid="_x0000_s1688" o:spt="1" style="position:absolute;left:1949;top:1065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89" o:spid="_x0000_s1689" o:spt="1" style="position:absolute;left:1949;top:1587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0" o:spid="_x0000_s1690" o:spt="1" style="position:absolute;left:2275;top:1065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1" o:spid="_x0000_s1691" o:spt="1" style="position:absolute;left:1623;top:1326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2" o:spid="_x0000_s1692" o:spt="1" style="position:absolute;left:1949;top:1326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3" o:spid="_x0000_s1693" o:spt="1" style="position:absolute;left:1297;top:1326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4" o:spid="_x0000_s1694" o:spt="1" style="position:absolute;left:2275;top:1326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shape id="_x0000_s1695" o:spid="_x0000_s1695" style="position:absolute;left:1695;top:1607;height:99;width:394;" fillcolor="#212222" filled="t" stroked="f" coordorigin="1696,1607" coordsize="394,99" path="m1763,1607l1696,1656,1763,1706,1763,1607xm2089,1656l2021,1607,2021,1706,2089,1656xe">
              <v:path arrowok="t"/>
              <v:fill on="t" focussize="0,0"/>
              <v:stroke on="f"/>
              <v:imagedata o:title=""/>
              <o:lock v:ext="edit"/>
            </v:shape>
            <v:rect id="_x0000_s1696" o:spid="_x0000_s1696" o:spt="1" style="position:absolute;left:1297;top:2109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7" o:spid="_x0000_s1697" o:spt="1" style="position:absolute;left:1623;top:2109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8" o:spid="_x0000_s1698" o:spt="1" style="position:absolute;left:1949;top:2109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699" o:spid="_x0000_s1699" o:spt="1" style="position:absolute;left:2275;top:2109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700" o:spid="_x0000_s1700" o:spt="1" style="position:absolute;left:1623;top:2370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701" o:spid="_x0000_s1701" o:spt="1" style="position:absolute;left:1949;top:2370;height:138;width:212;" filled="f" stroked="t" coordsize="21600,21600">
              <v:path/>
              <v:fill on="f" focussize="0,0"/>
              <v:stroke weight="0.462992125984252pt" color="#322D2D"/>
              <v:imagedata o:title=""/>
              <o:lock v:ext="edit"/>
            </v:rect>
            <v:rect id="_x0000_s1702" o:spid="_x0000_s1702" o:spt="1" style="position:absolute;left:1949;top:2370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703" o:spid="_x0000_s1703" o:spt="1" style="position:absolute;left:1297;top:2370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704" o:spid="_x0000_s1704" o:spt="1" style="position:absolute;left:2275;top:2370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rect id="_x0000_s1705" o:spid="_x0000_s1705" o:spt="1" style="position:absolute;left:1297;top:2632;height:138;width:212;" filled="f" stroked="t" coordsize="21600,21600">
              <v:path/>
              <v:fill on="f" focussize="0,0"/>
              <v:stroke weight="0.408976377952756pt" color="#212222"/>
              <v:imagedata o:title=""/>
              <o:lock v:ext="edit"/>
            </v:rect>
            <v:shape id="_x0000_s1706" o:spid="_x0000_s1706" style="position:absolute;left:1000;top:570;height:1907;width:1082;" fillcolor="#FFFFFF" filled="t" stroked="f" coordorigin="1001,571" coordsize="1082,1907" path="m1196,2392l1001,2392,1001,2477,1196,2477,1196,2392xm1215,1343l1019,1343,1019,1429,1215,1429,1215,1343xm1220,571l1025,571,1025,656,1220,656,1220,571xm2038,990l1746,990,1746,1017,2038,1017,2038,990xm2082,2033l1702,2033,1702,2059,2082,2059,2082,2033xe">
              <v:path arrowok="t"/>
              <v:fill on="t" focussize="0,0"/>
              <v:stroke on="f"/>
              <v:imagedata o:title=""/>
              <o:lock v:ext="edit"/>
            </v:shape>
            <v:line id="_x0000_s1707" o:spid="_x0000_s1707" o:spt="20" style="position:absolute;left:804;top:613;flip:x;height:0;width:447;" stroked="t" coordsize="21600,21600">
              <v:path arrowok="t"/>
              <v:fill focussize="0,0"/>
              <v:stroke weight="0.612992125984252pt" color="#2272B1"/>
              <v:imagedata o:title=""/>
              <o:lock v:ext="edit"/>
            </v:line>
            <v:shape id="_x0000_s1708" o:spid="_x0000_s1708" o:spt="75" type="#_x0000_t75" style="position:absolute;left:590;top:492;height:241;width:241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line id="_x0000_s1709" o:spid="_x0000_s1709" o:spt="20" style="position:absolute;left:814;top:1390;flip:x;height:0;width:394;" stroked="t" coordsize="21600,21600">
              <v:path arrowok="t"/>
              <v:fill focussize="0,0"/>
              <v:stroke weight="0.612992125984252pt" color="#2272B1"/>
              <v:imagedata o:title=""/>
              <o:lock v:ext="edit"/>
            </v:line>
            <v:shape id="_x0000_s1710" o:spid="_x0000_s1710" style="position:absolute;left:590;top:1269;height:241;width:241;" fillcolor="#2272B1" filled="t" stroked="f" coordorigin="590,1270" coordsize="241,241" path="m710,1270l663,1279,625,1305,600,1343,590,1390,600,1436,625,1475,663,1500,710,1510,757,1500,795,1475,821,1436,830,1390,821,1343,795,1305,757,1279,710,1270xe">
              <v:path arrowok="t"/>
              <v:fill on="t" focussize="0,0"/>
              <v:stroke on="f"/>
              <v:imagedata o:title=""/>
              <o:lock v:ext="edit"/>
            </v:shape>
            <v:line id="_x0000_s1711" o:spid="_x0000_s1711" o:spt="20" style="position:absolute;left:800;top:2436;flip:x;height:0;width:404;" stroked="t" coordsize="21600,21600">
              <v:path arrowok="t"/>
              <v:fill focussize="0,0"/>
              <v:stroke weight="0.612992125984252pt" color="#2272B1"/>
              <v:imagedata o:title=""/>
              <o:lock v:ext="edit"/>
            </v:line>
            <v:shape id="_x0000_s1712" o:spid="_x0000_s1712" o:spt="75" type="#_x0000_t75" style="position:absolute;left:583;top:2316;height:241;width:241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713" o:spid="_x0000_s1713" o:spt="202" type="#_x0000_t202" style="position:absolute;left:656;top:503;height:985;width:18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18"/>
                      </w:rPr>
                      <w:t>1</w:t>
                    </w:r>
                  </w:p>
                  <w:p>
                    <w:pPr>
                      <w:tabs>
                        <w:tab w:val="left" w:pos="1833"/>
                      </w:tabs>
                      <w:spacing w:before="65" w:line="191" w:lineRule="exact"/>
                      <w:ind w:left="598" w:right="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21222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212222"/>
                      </w:rPr>
                      <w:tab/>
                    </w:r>
                  </w:p>
                  <w:p>
                    <w:pPr>
                      <w:spacing w:before="0" w:line="76" w:lineRule="exact"/>
                      <w:ind w:left="593" w:right="0" w:firstLine="0"/>
                      <w:jc w:val="center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12222"/>
                        <w:w w:val="110"/>
                        <w:sz w:val="8"/>
                      </w:rPr>
                      <w:t>Input</w:t>
                    </w:r>
                  </w:p>
                  <w:p>
                    <w:pPr>
                      <w:tabs>
                        <w:tab w:val="left" w:pos="927"/>
                        <w:tab w:val="left" w:pos="1252"/>
                        <w:tab w:val="left" w:pos="1579"/>
                      </w:tabs>
                      <w:spacing w:before="41"/>
                      <w:ind w:left="604" w:right="0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1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2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3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4</w:t>
                    </w:r>
                  </w:p>
                  <w:p>
                    <w:pPr>
                      <w:spacing w:before="0" w:line="240" w:lineRule="auto"/>
                      <w:rPr>
                        <w:b/>
                        <w:sz w:val="8"/>
                      </w:rPr>
                    </w:pPr>
                  </w:p>
                  <w:p>
                    <w:pPr>
                      <w:tabs>
                        <w:tab w:val="left" w:pos="723"/>
                        <w:tab w:val="left" w:pos="1047"/>
                        <w:tab w:val="left" w:pos="1372"/>
                        <w:tab w:val="left" w:pos="1699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2</w:t>
                    </w: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>5</w:t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>6</w:t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>7</w:t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position w:val="2"/>
                        <w:sz w:val="9"/>
                      </w:rPr>
                      <w:t>8</w:t>
                    </w:r>
                  </w:p>
                </w:txbxContent>
              </v:textbox>
            </v:shape>
            <v:shape id="_x0000_s1714" o:spid="_x0000_s1714" o:spt="202" type="#_x0000_t202" style="position:absolute;left:649;top:1992;height:764;width:178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ind w:left="702" w:right="0" w:firstLine="0"/>
                      <w:jc w:val="center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12222"/>
                        <w:w w:val="110"/>
                        <w:sz w:val="8"/>
                      </w:rPr>
                      <w:t>Output</w:t>
                    </w:r>
                  </w:p>
                  <w:p>
                    <w:pPr>
                      <w:tabs>
                        <w:tab w:val="left" w:pos="1034"/>
                        <w:tab w:val="left" w:pos="1359"/>
                        <w:tab w:val="left" w:pos="1686"/>
                      </w:tabs>
                      <w:spacing w:before="41"/>
                      <w:ind w:left="711" w:right="0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1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2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3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4</w:t>
                    </w:r>
                  </w:p>
                  <w:p>
                    <w:pPr>
                      <w:spacing w:before="1" w:line="240" w:lineRule="auto"/>
                      <w:rPr>
                        <w:b/>
                        <w:sz w:val="8"/>
                      </w:rPr>
                    </w:pPr>
                  </w:p>
                  <w:p>
                    <w:pPr>
                      <w:tabs>
                        <w:tab w:val="left" w:pos="731"/>
                        <w:tab w:val="left" w:pos="1054"/>
                        <w:tab w:val="left" w:pos="1369"/>
                        <w:tab w:val="left" w:pos="1697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w w:val="105"/>
                        <w:position w:val="-1"/>
                        <w:sz w:val="18"/>
                      </w:rPr>
                      <w:t>3</w:t>
                    </w:r>
                    <w:r>
                      <w:rPr>
                        <w:b/>
                        <w:color w:val="FFFFFF"/>
                        <w:w w:val="105"/>
                        <w:position w:val="-1"/>
                        <w:sz w:val="18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>5</w:t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>6</w:t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>7</w:t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ab/>
                    </w:r>
                    <w:r>
                      <w:rPr>
                        <w:b/>
                        <w:color w:val="212222"/>
                        <w:w w:val="105"/>
                        <w:sz w:val="9"/>
                      </w:rPr>
                      <w:t>8</w:t>
                    </w:r>
                  </w:p>
                  <w:p>
                    <w:pPr>
                      <w:spacing w:before="119"/>
                      <w:ind w:left="675" w:right="93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All</w:t>
                    </w:r>
                  </w:p>
                </w:txbxContent>
              </v:textbox>
            </v:shape>
            <v:shape id="_x0000_s1715" o:spid="_x0000_s1715" o:spt="202" type="#_x0000_t202" style="position:absolute;left:1171;top:3476;height:466;width:14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ind w:left="208" w:right="229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HDMI</w:t>
                    </w:r>
                    <w:r>
                      <w:rPr>
                        <w:b/>
                        <w:color w:val="212222"/>
                        <w:spacing w:val="16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Matrix</w:t>
                    </w:r>
                    <w:r>
                      <w:rPr>
                        <w:b/>
                        <w:color w:val="212222"/>
                        <w:spacing w:val="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12222"/>
                        <w:w w:val="110"/>
                        <w:sz w:val="9"/>
                      </w:rPr>
                      <w:t>Remote</w:t>
                    </w:r>
                  </w:p>
                  <w:p>
                    <w:pPr>
                      <w:spacing w:before="2" w:line="240" w:lineRule="auto"/>
                      <w:rPr>
                        <w:b/>
                        <w:sz w:val="13"/>
                      </w:rPr>
                    </w:pPr>
                  </w:p>
                  <w:p>
                    <w:pPr>
                      <w:tabs>
                        <w:tab w:val="left" w:pos="1441"/>
                      </w:tabs>
                      <w:spacing w:before="0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  <w:u w:val="single" w:color="21222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212222"/>
                      </w:rPr>
                      <w:tab/>
                    </w:r>
                  </w:p>
                </w:txbxContent>
              </v:textbox>
            </v:shape>
          </v:group>
        </w:pict>
      </w:r>
      <w:r>
        <w:rPr>
          <w:rFonts w:ascii="Calibri" w:hAnsi="Calibri"/>
          <w:b w:val="0"/>
          <w:color w:val="231F20"/>
          <w:position w:val="1"/>
        </w:rPr>
        <w:t>①</w:t>
      </w:r>
      <w:r>
        <w:rPr>
          <w:rFonts w:ascii="Calibri" w:hAnsi="Calibri"/>
          <w:b w:val="0"/>
          <w:color w:val="231F20"/>
          <w:spacing w:val="10"/>
          <w:position w:val="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 Standby:</w:t>
      </w:r>
    </w:p>
    <w:p>
      <w:pPr>
        <w:pStyle w:val="5"/>
        <w:spacing w:before="68"/>
        <w:ind w:left="2817"/>
      </w:pPr>
      <w:r>
        <w:rPr>
          <w:color w:val="231F20"/>
        </w:rPr>
        <w:t>Power on the Matrix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standby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mode.</w:t>
      </w:r>
    </w:p>
    <w:p>
      <w:pPr>
        <w:pStyle w:val="4"/>
        <w:spacing w:before="109"/>
        <w:ind w:left="2817"/>
      </w:pPr>
      <w:r>
        <w:rPr>
          <w:rFonts w:ascii="Calibri" w:hAnsi="Calibri"/>
          <w:b w:val="0"/>
          <w:color w:val="231F20"/>
          <w:position w:val="1"/>
        </w:rPr>
        <w:t>②</w:t>
      </w:r>
      <w:r>
        <w:rPr>
          <w:rFonts w:ascii="Calibri" w:hAnsi="Calibri"/>
          <w:b w:val="0"/>
          <w:color w:val="231F20"/>
          <w:spacing w:val="12"/>
          <w:position w:val="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1/2/3/4/5/6/7/8:</w:t>
      </w:r>
    </w:p>
    <w:p>
      <w:pPr>
        <w:pStyle w:val="5"/>
        <w:spacing w:before="67"/>
        <w:ind w:left="2817"/>
      </w:pPr>
      <w:r>
        <w:rPr>
          <w:color w:val="231F20"/>
        </w:rPr>
        <w:t>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source.</w:t>
      </w:r>
    </w:p>
    <w:p>
      <w:pPr>
        <w:pStyle w:val="4"/>
        <w:spacing w:before="134"/>
        <w:ind w:left="2817"/>
      </w:pPr>
      <w:r>
        <w:rPr>
          <w:color w:val="231F20"/>
        </w:rPr>
        <w:t>◄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►:</w:t>
      </w:r>
    </w:p>
    <w:p>
      <w:pPr>
        <w:pStyle w:val="5"/>
        <w:spacing w:before="73"/>
        <w:ind w:left="2817"/>
      </w:pPr>
      <w:r>
        <w:rPr>
          <w:color w:val="231F20"/>
        </w:rPr>
        <w:t>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 last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source.</w:t>
      </w:r>
    </w:p>
    <w:p>
      <w:pPr>
        <w:pStyle w:val="4"/>
        <w:spacing w:before="123"/>
        <w:ind w:left="2817"/>
      </w:pPr>
      <w:r>
        <w:rPr>
          <w:rFonts w:ascii="Calibri" w:hAnsi="Calibri"/>
          <w:b w:val="0"/>
          <w:color w:val="231F20"/>
          <w:position w:val="1"/>
        </w:rPr>
        <w:t>③</w:t>
      </w:r>
      <w:r>
        <w:rPr>
          <w:rFonts w:ascii="Calibri" w:hAnsi="Calibri"/>
          <w:b w:val="0"/>
          <w:color w:val="231F20"/>
          <w:spacing w:val="11"/>
          <w:position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1/2/3/4/5/6/7/8:</w:t>
      </w:r>
    </w:p>
    <w:p>
      <w:pPr>
        <w:pStyle w:val="5"/>
        <w:spacing w:before="67"/>
        <w:ind w:left="2817"/>
      </w:pPr>
      <w:r>
        <w:rPr>
          <w:color w:val="231F20"/>
        </w:rPr>
        <w:t>Press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channel.</w:t>
      </w:r>
    </w:p>
    <w:p>
      <w:pPr>
        <w:pStyle w:val="4"/>
        <w:spacing w:before="118"/>
        <w:ind w:left="2817"/>
      </w:pPr>
      <w:r>
        <w:rPr>
          <w:color w:val="231F20"/>
        </w:rPr>
        <w:t>All:</w:t>
      </w:r>
    </w:p>
    <w:p>
      <w:pPr>
        <w:pStyle w:val="5"/>
        <w:spacing w:before="68" w:line="324" w:lineRule="auto"/>
        <w:ind w:left="2817" w:right="290"/>
      </w:pPr>
      <w:r>
        <w:rPr>
          <w:color w:val="231F20"/>
        </w:rPr>
        <w:t>Select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 simultaneously.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press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“All”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press input “1”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button,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“1”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output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display devices.</w:t>
      </w:r>
    </w:p>
    <w:p>
      <w:pPr>
        <w:pStyle w:val="5"/>
        <w:spacing w:before="5"/>
        <w:rPr>
          <w:sz w:val="13"/>
        </w:rPr>
      </w:pPr>
    </w:p>
    <w:p>
      <w:pPr>
        <w:pStyle w:val="4"/>
        <w:spacing w:before="95"/>
        <w:ind w:left="146"/>
      </w:pPr>
      <w:r>
        <w:rPr>
          <w:color w:val="231F20"/>
        </w:rPr>
        <w:t>Operation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instruction:</w:t>
      </w:r>
    </w:p>
    <w:p>
      <w:pPr>
        <w:pStyle w:val="5"/>
        <w:spacing w:before="67" w:line="324" w:lineRule="auto"/>
        <w:ind w:left="146" w:right="290"/>
      </w:pP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source.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Output-X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 to 8,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including “All”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then 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Input-Y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button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8).</w:t>
      </w:r>
    </w:p>
    <w:p>
      <w:pPr>
        <w:pStyle w:val="5"/>
        <w:spacing w:before="31" w:line="324" w:lineRule="auto"/>
        <w:ind w:left="146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signal.</w:t>
      </w:r>
    </w:p>
    <w:p>
      <w:pPr>
        <w:pStyle w:val="5"/>
        <w:spacing w:before="36" w:line="324" w:lineRule="auto"/>
        <w:ind w:left="146" w:right="306"/>
        <w:jc w:val="both"/>
      </w:pPr>
      <w:r>
        <w:rPr>
          <w:b/>
          <w:color w:val="231F20"/>
        </w:rPr>
        <w:t>The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first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way: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remote,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furthest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matrix,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45°.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below:</w:t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4"/>
        </w:rPr>
      </w:pPr>
      <w:r>
        <w:rPr>
          <w:rFonts w:hint="eastAsia" w:eastAsia="宋体"/>
          <w:lang w:val="en-US" w:eastAsia="zh-CN"/>
        </w:rPr>
        <w:t xml:space="preserve">      </w:t>
      </w:r>
      <w:r>
        <w:drawing>
          <wp:inline distT="0" distB="0" distL="114300" distR="114300">
            <wp:extent cx="4026535" cy="1701800"/>
            <wp:effectExtent l="0" t="0" r="1206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3"/>
        </w:rPr>
      </w:pPr>
    </w:p>
    <w:p>
      <w:pPr>
        <w:spacing w:after="0"/>
        <w:jc w:val="center"/>
        <w:rPr>
          <w:sz w:val="15"/>
        </w:rPr>
        <w:sectPr>
          <w:pgSz w:w="7940" w:h="11910"/>
          <w:pgMar w:top="440" w:right="360" w:bottom="480" w:left="420" w:header="0" w:footer="294" w:gutter="0"/>
          <w:cols w:space="720" w:num="1"/>
        </w:sectPr>
      </w:pPr>
    </w:p>
    <w:p>
      <w:pPr>
        <w:pStyle w:val="5"/>
        <w:spacing w:before="67" w:line="324" w:lineRule="auto"/>
        <w:ind w:left="146"/>
      </w:pPr>
      <w:r>
        <w:rPr>
          <w:b/>
          <w:color w:val="231F20"/>
        </w:rPr>
        <w:t xml:space="preserve">The second way: </w:t>
      </w:r>
      <w:r>
        <w:rPr>
          <w:color w:val="231F20"/>
        </w:rPr>
        <w:t>If the IR receiver window of the Matrix is blocked or the Matrix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installed in a closed area out of infrared line of sight, the IR receiver cable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inserted to the “IR EXT” port to receive the IR remote signal. The furthest distance 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45°</w:t>
      </w:r>
      <w:r>
        <w:rPr>
          <w:color w:val="EC008C"/>
        </w:rPr>
        <w:t>.</w:t>
      </w:r>
      <w:r>
        <w:rPr>
          <w:color w:val="EC008C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>
      <w:pPr>
        <w:pStyle w:val="5"/>
        <w:rPr>
          <w:sz w:val="20"/>
        </w:rPr>
      </w:pPr>
    </w:p>
    <w:p>
      <w:pPr>
        <w:pStyle w:val="5"/>
        <w:rPr>
          <w:rFonts w:hint="default" w:eastAsia="宋体"/>
          <w:sz w:val="20"/>
          <w:lang w:val="en-US" w:eastAsia="zh-CN"/>
        </w:rPr>
      </w:pPr>
      <w:r>
        <w:rPr>
          <w:rFonts w:hint="eastAsia" w:eastAsia="宋体"/>
          <w:sz w:val="20"/>
          <w:lang w:val="en-US" w:eastAsia="zh-CN"/>
        </w:rPr>
        <w:t xml:space="preserve">  </w:t>
      </w:r>
      <w:r>
        <w:drawing>
          <wp:inline distT="0" distB="0" distL="114300" distR="114300">
            <wp:extent cx="4107815" cy="2271395"/>
            <wp:effectExtent l="0" t="0" r="698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spacing w:after="0"/>
        <w:rPr>
          <w:sz w:val="20"/>
        </w:rPr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5"/>
        <w:spacing w:before="11"/>
        <w:rPr>
          <w:sz w:val="32"/>
        </w:rPr>
      </w:pPr>
    </w:p>
    <w:p>
      <w:pPr>
        <w:pStyle w:val="2"/>
        <w:numPr>
          <w:ilvl w:val="0"/>
          <w:numId w:val="4"/>
        </w:numPr>
        <w:tabs>
          <w:tab w:val="left" w:pos="432"/>
        </w:tabs>
        <w:spacing w:before="0" w:after="0" w:line="240" w:lineRule="auto"/>
        <w:ind w:left="431" w:right="0" w:hanging="286"/>
        <w:jc w:val="left"/>
      </w:pPr>
      <w:bookmarkStart w:id="9" w:name="_TOC_250004"/>
      <w:r>
        <w:rPr>
          <w:color w:val="1B75BC"/>
        </w:rPr>
        <w:t>IR</w:t>
      </w:r>
      <w:r>
        <w:rPr>
          <w:color w:val="1B75BC"/>
          <w:spacing w:val="3"/>
        </w:rPr>
        <w:t xml:space="preserve"> </w:t>
      </w:r>
      <w:r>
        <w:rPr>
          <w:color w:val="1B75BC"/>
        </w:rPr>
        <w:t>Cable</w:t>
      </w:r>
      <w:r>
        <w:rPr>
          <w:color w:val="1B75BC"/>
          <w:spacing w:val="3"/>
        </w:rPr>
        <w:t xml:space="preserve"> </w:t>
      </w:r>
      <w:r>
        <w:rPr>
          <w:color w:val="1B75BC"/>
        </w:rPr>
        <w:t>Pin</w:t>
      </w:r>
      <w:r>
        <w:rPr>
          <w:color w:val="1B75BC"/>
          <w:spacing w:val="4"/>
        </w:rPr>
        <w:t xml:space="preserve"> </w:t>
      </w:r>
      <w:bookmarkEnd w:id="9"/>
      <w:r>
        <w:rPr>
          <w:color w:val="1B75BC"/>
        </w:rPr>
        <w:t>Assignment</w:t>
      </w:r>
    </w:p>
    <w:p>
      <w:pPr>
        <w:pStyle w:val="5"/>
        <w:spacing w:before="7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2"/>
      </w:pPr>
    </w:p>
    <w:p>
      <w:pPr>
        <w:spacing w:before="98" w:line="453" w:lineRule="auto"/>
        <w:ind w:left="5533" w:right="290" w:hanging="6"/>
        <w:jc w:val="left"/>
        <w:rPr>
          <w:sz w:val="16"/>
        </w:rPr>
      </w:pPr>
      <w:r>
        <w:pict>
          <v:group id="_x0000_s3317" o:spid="_x0000_s3317" o:spt="203" style="position:absolute;left:0pt;margin-left:55.25pt;margin-top:-37.65pt;height:95pt;width:237.85pt;mso-position-horizontal-relative:page;z-index:251663360;mso-width-relative:page;mso-height-relative:page;" coordorigin="1105,-754" coordsize="4757,1900">
            <o:lock v:ext="edit"/>
            <v:shape id="_x0000_s3318" o:spid="_x0000_s3318" o:spt="75" type="#_x0000_t75" style="position:absolute;left:1105;top:-754;height:1756;width:4757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3319" o:spid="_x0000_s3319" o:spt="202" type="#_x0000_t202" style="position:absolute;left:3258;top:-225;height:199;width:9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21915"/>
                        <w:w w:val="105"/>
                        <w:sz w:val="17"/>
                      </w:rPr>
                      <w:t>IR</w:t>
                    </w:r>
                    <w:r>
                      <w:rPr>
                        <w:color w:val="221915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21915"/>
                        <w:w w:val="105"/>
                        <w:sz w:val="17"/>
                      </w:rPr>
                      <w:t>Receiver</w:t>
                    </w:r>
                  </w:p>
                </w:txbxContent>
              </v:textbox>
            </v:shape>
            <v:shape id="_x0000_s3320" o:spid="_x0000_s3320" o:spt="202" type="#_x0000_t202" style="position:absolute;left:1110;top:945;height:201;width:11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70101"/>
                        <w:sz w:val="18"/>
                      </w:rPr>
                      <w:t>IR</w:t>
                    </w:r>
                    <w:r>
                      <w:rPr>
                        <w:color w:val="070101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070101"/>
                        <w:sz w:val="18"/>
                      </w:rPr>
                      <w:t>RECEIVER</w:t>
                    </w:r>
                  </w:p>
                </w:txbxContent>
              </v:textbox>
            </v:shape>
          </v:group>
        </w:pict>
      </w:r>
      <w:r>
        <w:rPr>
          <w:color w:val="221915"/>
          <w:sz w:val="16"/>
        </w:rPr>
        <w:t>IR</w:t>
      </w:r>
      <w:r>
        <w:rPr>
          <w:color w:val="221915"/>
          <w:spacing w:val="4"/>
          <w:sz w:val="16"/>
        </w:rPr>
        <w:t xml:space="preserve"> </w:t>
      </w:r>
      <w:r>
        <w:rPr>
          <w:color w:val="221915"/>
          <w:sz w:val="16"/>
        </w:rPr>
        <w:t>Signal</w:t>
      </w:r>
      <w:r>
        <w:rPr>
          <w:color w:val="221915"/>
          <w:spacing w:val="1"/>
          <w:sz w:val="16"/>
        </w:rPr>
        <w:t xml:space="preserve"> </w:t>
      </w:r>
      <w:r>
        <w:rPr>
          <w:color w:val="221915"/>
          <w:sz w:val="16"/>
        </w:rPr>
        <w:t>Grounding</w:t>
      </w:r>
    </w:p>
    <w:p>
      <w:pPr>
        <w:spacing w:before="0" w:line="147" w:lineRule="exact"/>
        <w:ind w:left="5550" w:right="0" w:firstLine="0"/>
        <w:jc w:val="left"/>
        <w:rPr>
          <w:sz w:val="16"/>
        </w:rPr>
      </w:pPr>
      <w:r>
        <w:rPr>
          <w:color w:val="221915"/>
          <w:w w:val="105"/>
          <w:sz w:val="16"/>
        </w:rPr>
        <w:t>Power</w:t>
      </w:r>
    </w:p>
    <w:p>
      <w:pPr>
        <w:spacing w:after="0" w:line="147" w:lineRule="exact"/>
        <w:jc w:val="left"/>
        <w:rPr>
          <w:sz w:val="16"/>
        </w:rPr>
        <w:sectPr>
          <w:type w:val="continuous"/>
          <w:pgSz w:w="7940" w:h="11910"/>
          <w:pgMar w:top="1100" w:right="360" w:bottom="280" w:left="420" w:header="720" w:footer="720" w:gutter="0"/>
          <w:cols w:space="720" w:num="1"/>
        </w:sectPr>
      </w:pPr>
    </w:p>
    <w:p>
      <w:pPr>
        <w:pStyle w:val="2"/>
        <w:numPr>
          <w:ilvl w:val="0"/>
          <w:numId w:val="4"/>
        </w:numPr>
        <w:tabs>
          <w:tab w:val="left" w:pos="465"/>
        </w:tabs>
        <w:spacing w:before="80" w:after="0" w:line="240" w:lineRule="auto"/>
        <w:ind w:left="464" w:right="0" w:hanging="319"/>
        <w:jc w:val="left"/>
      </w:pPr>
      <w:bookmarkStart w:id="10" w:name="_TOC_250003"/>
      <w:r>
        <w:rPr>
          <w:color w:val="1B75BC"/>
        </w:rPr>
        <w:t>EDID</w:t>
      </w:r>
      <w:r>
        <w:rPr>
          <w:color w:val="1B75BC"/>
          <w:spacing w:val="3"/>
        </w:rPr>
        <w:t xml:space="preserve"> </w:t>
      </w:r>
      <w:bookmarkEnd w:id="10"/>
      <w:r>
        <w:rPr>
          <w:color w:val="1B75BC"/>
        </w:rPr>
        <w:t>Management</w:t>
      </w:r>
    </w:p>
    <w:p>
      <w:pPr>
        <w:pStyle w:val="5"/>
        <w:spacing w:before="148" w:line="324" w:lineRule="auto"/>
        <w:ind w:left="146" w:right="247"/>
      </w:pP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factory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settings,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user-defined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 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input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through front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panel buttons,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RS-232 control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GUI.</w:t>
      </w:r>
    </w:p>
    <w:p>
      <w:pPr>
        <w:pStyle w:val="5"/>
        <w:spacing w:before="49" w:line="324" w:lineRule="auto"/>
        <w:ind w:left="146" w:right="247"/>
        <w:rPr>
          <w:sz w:val="20"/>
        </w:rPr>
      </w:pPr>
      <w:r>
        <w:rPr>
          <w:b/>
          <w:color w:val="231F20"/>
        </w:rPr>
        <w:t>On-panel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button</w:t>
      </w:r>
      <w:r>
        <w:rPr>
          <w:b/>
          <w:color w:val="231F20"/>
          <w:spacing w:val="5"/>
        </w:rPr>
        <w:t xml:space="preserve"> </w:t>
      </w:r>
      <w:r>
        <w:rPr>
          <w:b/>
          <w:color w:val="231F20"/>
        </w:rPr>
        <w:t>operation:</w:t>
      </w:r>
      <w:r>
        <w:rPr>
          <w:b/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LCD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“MENU”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menu,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“UP/DOWN”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INPUT,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“ENTER”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button.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appears.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“ENTER”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“UP/DOWN”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press “ENTER”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confirm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operation.</w:t>
      </w:r>
    </w:p>
    <w:p>
      <w:pPr>
        <w:pStyle w:val="5"/>
        <w:rPr>
          <w:sz w:val="9"/>
        </w:rPr>
      </w:pPr>
      <w:r>
        <w:rPr>
          <w:rFonts w:hint="eastAsia" w:eastAsia="宋体"/>
          <w:lang w:val="en-US" w:eastAsia="zh-CN"/>
        </w:rPr>
        <w:t xml:space="preserve">                    </w:t>
      </w:r>
      <w:r>
        <w:drawing>
          <wp:inline distT="0" distB="0" distL="114300" distR="114300">
            <wp:extent cx="2964180" cy="2219960"/>
            <wp:effectExtent l="0" t="0" r="7620" b="25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94" w:line="324" w:lineRule="auto"/>
        <w:ind w:left="146" w:right="268"/>
      </w:pPr>
      <w:r>
        <w:rPr>
          <w:b/>
          <w:color w:val="231F20"/>
        </w:rPr>
        <w:t>RS-232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control</w:t>
      </w:r>
      <w:r>
        <w:rPr>
          <w:b/>
          <w:color w:val="231F20"/>
          <w:spacing w:val="5"/>
        </w:rPr>
        <w:t xml:space="preserve"> </w:t>
      </w:r>
      <w:r>
        <w:rPr>
          <w:b/>
          <w:color w:val="231F20"/>
        </w:rPr>
        <w:t>operation:</w:t>
      </w:r>
      <w:r>
        <w:rPr>
          <w:b/>
          <w:color w:val="231F20"/>
          <w:spacing w:val="4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cable,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 Serial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send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EDID z!”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please refer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 “EDID Setting”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“10.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RS-232 Control Command”.</w:t>
      </w:r>
    </w:p>
    <w:p>
      <w:pPr>
        <w:pStyle w:val="5"/>
        <w:spacing w:before="59" w:line="324" w:lineRule="auto"/>
        <w:ind w:left="146"/>
      </w:pPr>
      <w:r>
        <w:pict>
          <v:group id="_x0000_s3360" o:spid="_x0000_s3360" o:spt="203" style="position:absolute;left:0pt;margin-left:61.65pt;margin-top:36.3pt;height:128.1pt;width:273.55pt;mso-position-horizontal-relative:page;mso-wrap-distance-bottom:0pt;mso-wrap-distance-top:0pt;z-index:-251637760;mso-width-relative:page;mso-height-relative:page;" coordorigin="1233,727" coordsize="5471,2562">
            <o:lock v:ext="edit"/>
            <v:shape id="_x0000_s3361" o:spid="_x0000_s3361" o:spt="75" type="#_x0000_t75" style="position:absolute;left:1233;top:726;height:2562;width:547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rect id="_x0000_s3362" o:spid="_x0000_s3362" o:spt="1" style="position:absolute;left:3769;top:1237;height:1121;width:909;" filled="f" stroked="t" coordsize="21600,21600">
              <v:path/>
              <v:fill on="f" focussize="0,0"/>
              <v:stroke weight="0.792992125984252pt" color="#EE8C39"/>
              <v:imagedata o:title=""/>
              <o:lock v:ext="edit"/>
            </v:rect>
            <w10:wrap type="topAndBottom"/>
          </v:group>
        </w:pict>
      </w:r>
      <w:r>
        <w:rPr>
          <w:b/>
          <w:color w:val="231F20"/>
        </w:rPr>
        <w:t>Web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</w:rPr>
        <w:t>GUI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Operation:</w:t>
      </w:r>
      <w:r>
        <w:rPr>
          <w:b/>
          <w:color w:val="231F20"/>
          <w:spacing w:val="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“Input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page”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“9.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 User Guide”.</w:t>
      </w:r>
    </w:p>
    <w:p>
      <w:pPr>
        <w:spacing w:after="0" w:line="324" w:lineRule="auto"/>
        <w:sectPr>
          <w:pgSz w:w="7940" w:h="11910"/>
          <w:pgMar w:top="440" w:right="360" w:bottom="560" w:left="420" w:header="0" w:footer="294" w:gutter="0"/>
          <w:cols w:space="720" w:num="1"/>
        </w:sectPr>
      </w:pPr>
    </w:p>
    <w:p>
      <w:pPr>
        <w:pStyle w:val="5"/>
        <w:spacing w:before="67"/>
        <w:ind w:left="146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below:</w:t>
      </w:r>
    </w:p>
    <w:p>
      <w:pPr>
        <w:pStyle w:val="5"/>
        <w:spacing w:before="8"/>
        <w:rPr>
          <w:sz w:val="22"/>
        </w:rPr>
      </w:pPr>
    </w:p>
    <w:tbl>
      <w:tblPr>
        <w:tblStyle w:val="8"/>
        <w:tblW w:w="0" w:type="auto"/>
        <w:tblInd w:w="194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7"/>
        <w:gridCol w:w="2179"/>
        <w:gridCol w:w="1204"/>
        <w:gridCol w:w="215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  <w:shd w:val="clear" w:color="auto" w:fill="BCBEC0"/>
          </w:tcPr>
          <w:p>
            <w:pPr>
              <w:pStyle w:val="12"/>
              <w:spacing w:before="74"/>
              <w:ind w:left="96" w:right="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EDID Mode</w:t>
            </w:r>
          </w:p>
        </w:tc>
        <w:tc>
          <w:tcPr>
            <w:tcW w:w="2179" w:type="dxa"/>
            <w:shd w:val="clear" w:color="auto" w:fill="BCBEC0"/>
          </w:tcPr>
          <w:p>
            <w:pPr>
              <w:pStyle w:val="12"/>
              <w:spacing w:before="74"/>
              <w:ind w:left="43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EDID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204" w:type="dxa"/>
            <w:shd w:val="clear" w:color="auto" w:fill="BCBEC0"/>
          </w:tcPr>
          <w:p>
            <w:pPr>
              <w:pStyle w:val="12"/>
              <w:spacing w:before="74"/>
              <w:ind w:left="161" w:right="1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EDID Mode</w:t>
            </w:r>
          </w:p>
        </w:tc>
        <w:tc>
          <w:tcPr>
            <w:tcW w:w="2151" w:type="dxa"/>
            <w:shd w:val="clear" w:color="auto" w:fill="BCBEC0"/>
          </w:tcPr>
          <w:p>
            <w:pPr>
              <w:pStyle w:val="12"/>
              <w:spacing w:before="74"/>
              <w:ind w:left="42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EDID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1080P,2.0CH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25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4K120(420)_HDR,2.0CH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1080P,5.1CH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4K120(420)_HDR,5.1CH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1080P,7.1CH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27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4K120(420)_HDR,7.1CH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4K30,2.0CH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28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4K120(444)_HDR,2.0CH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4K30,5.1CH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29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4K120(444)_HDR,5.1CH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4K30,7.1CH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4K120(444)_HDR,7.1CH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4K60(420),2.0CH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FRL10G_8K_HDR,2.0CH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4K60(420),5.1CH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32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FRL10G_8K_HDR,5.1CH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4K60(420),7.1CH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33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FRL10G_8K_HDR,7.1CH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4K60(444),2.0CH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34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FRL12G_8K_HDR,2.0CH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87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4K60(444),5.1CH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FRL12G_8K_HDR,5.1CH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4K60(444),7.1CH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36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FRL12G_8K_HDR,7.1CH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1080P_HDR,2.0CH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37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user1_EDID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4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2179" w:type="dxa"/>
          </w:tcPr>
          <w:p>
            <w:pPr>
              <w:pStyle w:val="12"/>
              <w:spacing w:before="74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1080P_HDR,5.1CH</w:t>
            </w:r>
          </w:p>
        </w:tc>
        <w:tc>
          <w:tcPr>
            <w:tcW w:w="1204" w:type="dxa"/>
          </w:tcPr>
          <w:p>
            <w:pPr>
              <w:pStyle w:val="12"/>
              <w:spacing w:before="74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38</w:t>
            </w:r>
          </w:p>
        </w:tc>
        <w:tc>
          <w:tcPr>
            <w:tcW w:w="2151" w:type="dxa"/>
          </w:tcPr>
          <w:p>
            <w:pPr>
              <w:pStyle w:val="12"/>
              <w:spacing w:before="74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user2_EDID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1080P_HDR,7.1CH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39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user3_EDID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4K30_HDR,2.0CH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40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out1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17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4K30_HDR,5.1CH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41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out2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4K30_HDR,7.1CH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42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4K60(420)_HDR,2.0CH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43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4K60(420)_HDR,5.1CH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44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4K60(420)_HDR,7.1CH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45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out6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22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4K60(444)_HDR,2.0CH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46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out7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4K60(444)_HDR,5.1CH</w:t>
            </w:r>
          </w:p>
        </w:tc>
        <w:tc>
          <w:tcPr>
            <w:tcW w:w="1204" w:type="dxa"/>
          </w:tcPr>
          <w:p>
            <w:pPr>
              <w:pStyle w:val="12"/>
              <w:spacing w:before="75"/>
              <w:ind w:left="161" w:right="1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47</w:t>
            </w:r>
          </w:p>
        </w:tc>
        <w:tc>
          <w:tcPr>
            <w:tcW w:w="2151" w:type="dxa"/>
          </w:tcPr>
          <w:p>
            <w:pPr>
              <w:pStyle w:val="12"/>
              <w:spacing w:before="7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out8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77" w:type="dxa"/>
          </w:tcPr>
          <w:p>
            <w:pPr>
              <w:pStyle w:val="12"/>
              <w:spacing w:before="75"/>
              <w:ind w:left="96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24</w:t>
            </w:r>
          </w:p>
        </w:tc>
        <w:tc>
          <w:tcPr>
            <w:tcW w:w="2179" w:type="dxa"/>
          </w:tcPr>
          <w:p>
            <w:pPr>
              <w:pStyle w:val="12"/>
              <w:spacing w:before="75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4K60(444)_HDR,7.1CH</w:t>
            </w:r>
          </w:p>
        </w:tc>
        <w:tc>
          <w:tcPr>
            <w:tcW w:w="1204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  <w:tc>
          <w:tcPr>
            <w:tcW w:w="215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2"/>
        <w:numPr>
          <w:ilvl w:val="0"/>
          <w:numId w:val="4"/>
        </w:numPr>
        <w:tabs>
          <w:tab w:val="left" w:pos="442"/>
        </w:tabs>
        <w:spacing w:before="80" w:after="0" w:line="240" w:lineRule="auto"/>
        <w:ind w:left="441" w:right="0" w:hanging="296"/>
        <w:jc w:val="left"/>
      </w:pPr>
      <w:bookmarkStart w:id="11" w:name="_TOC_250002"/>
      <w:r>
        <w:rPr>
          <w:color w:val="1B75BC"/>
        </w:rPr>
        <w:t>Web</w:t>
      </w:r>
      <w:r>
        <w:rPr>
          <w:color w:val="1B75BC"/>
          <w:spacing w:val="-2"/>
        </w:rPr>
        <w:t xml:space="preserve"> </w:t>
      </w:r>
      <w:bookmarkEnd w:id="11"/>
      <w:r>
        <w:rPr>
          <w:color w:val="1B75BC"/>
        </w:rPr>
        <w:t>GUI User Guide</w:t>
      </w:r>
    </w:p>
    <w:p>
      <w:pPr>
        <w:pStyle w:val="5"/>
        <w:spacing w:before="148"/>
        <w:ind w:left="146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below:</w:t>
      </w:r>
    </w:p>
    <w:p>
      <w:pPr>
        <w:spacing w:before="128"/>
        <w:ind w:left="146" w:right="0" w:firstLine="0"/>
        <w:jc w:val="left"/>
        <w:rPr>
          <w:sz w:val="18"/>
        </w:rPr>
      </w:pPr>
      <w:r>
        <w:rPr>
          <w:b/>
          <w:color w:val="231F20"/>
          <w:sz w:val="18"/>
        </w:rPr>
        <w:t>Step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1: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Get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the current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IP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Address.</w:t>
      </w:r>
    </w:p>
    <w:p>
      <w:pPr>
        <w:pStyle w:val="5"/>
        <w:spacing w:before="73" w:line="324" w:lineRule="auto"/>
        <w:ind w:left="146" w:right="290"/>
      </w:pPr>
      <w:r>
        <w:rPr>
          <w:color w:val="231F20"/>
        </w:rPr>
        <w:t>The default IP address is 192.168.0.100. You can get the current Matrix IP address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ways:</w:t>
      </w:r>
    </w:p>
    <w:p>
      <w:pPr>
        <w:pStyle w:val="5"/>
        <w:spacing w:before="1" w:line="324" w:lineRule="auto"/>
        <w:ind w:left="146" w:right="231"/>
      </w:pPr>
      <w:r>
        <w:rPr>
          <w:b/>
          <w:color w:val="231F20"/>
        </w:rPr>
        <w:t>The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first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way: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You can 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 panel buttons.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initial LCD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display,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“MENU”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menu.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“UP/DOWN”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"SETUP",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"ENTER"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menu.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“UP/DOWN”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"IP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INFO",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"ENTER"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 address.</w:t>
      </w:r>
    </w:p>
    <w:p>
      <w:pPr>
        <w:pStyle w:val="5"/>
        <w:spacing w:before="3" w:line="324" w:lineRule="auto"/>
        <w:ind w:left="146" w:right="247"/>
      </w:pPr>
      <w:r>
        <w:rPr>
          <w:b/>
          <w:color w:val="231F20"/>
        </w:rPr>
        <w:t>The second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 xml:space="preserve">way: </w:t>
      </w:r>
      <w:r>
        <w:rPr>
          <w:color w:val="231F20"/>
        </w:rPr>
        <w:t>You can 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 RS-232 control.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ipconfig!”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tool,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shown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below:</w:t>
      </w:r>
    </w:p>
    <w:p>
      <w:pPr>
        <w:pStyle w:val="5"/>
        <w:spacing w:before="8"/>
        <w:rPr>
          <w:sz w:val="8"/>
        </w:rPr>
      </w:pPr>
    </w:p>
    <w:p>
      <w:pPr>
        <w:spacing w:before="100"/>
        <w:ind w:left="2153" w:right="0" w:firstLine="0"/>
        <w:jc w:val="left"/>
        <w:rPr>
          <w:rFonts w:ascii="Tahoma"/>
          <w:sz w:val="14"/>
        </w:rPr>
      </w:pPr>
      <w:r>
        <w:pict>
          <v:group id="_x0000_s3363" o:spid="_x0000_s3363" o:spt="203" style="position:absolute;left:0pt;margin-left:125.95pt;margin-top:-1.35pt;height:66.45pt;width:147.6pt;mso-position-horizontal-relative:page;z-index:-251641856;mso-width-relative:page;mso-height-relative:page;" coordorigin="2519,-28" coordsize="2952,1329">
            <o:lock v:ext="edit"/>
            <v:shape id="_x0000_s3364" o:spid="_x0000_s3364" o:spt="75" type="#_x0000_t75" style="position:absolute;left:2519;top:-28;height:1256;width:2952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rect id="_x0000_s3365" o:spid="_x0000_s3365" o:spt="1" style="position:absolute;left:2535;top:105;height:1195;width:2514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rFonts w:ascii="Tahoma"/>
          <w:color w:val="050100"/>
          <w:sz w:val="14"/>
        </w:rPr>
        <w:t>IP</w:t>
      </w:r>
      <w:r>
        <w:rPr>
          <w:rFonts w:ascii="Tahoma"/>
          <w:color w:val="050100"/>
          <w:spacing w:val="32"/>
          <w:sz w:val="14"/>
        </w:rPr>
        <w:t xml:space="preserve"> </w:t>
      </w:r>
      <w:r>
        <w:rPr>
          <w:rFonts w:ascii="Tahoma"/>
          <w:color w:val="050100"/>
          <w:sz w:val="14"/>
        </w:rPr>
        <w:t>Mode:</w:t>
      </w:r>
      <w:r>
        <w:rPr>
          <w:rFonts w:ascii="Tahoma"/>
          <w:color w:val="050100"/>
          <w:spacing w:val="32"/>
          <w:sz w:val="14"/>
        </w:rPr>
        <w:t xml:space="preserve"> </w:t>
      </w:r>
      <w:r>
        <w:rPr>
          <w:rFonts w:ascii="Tahoma"/>
          <w:color w:val="050100"/>
          <w:sz w:val="14"/>
        </w:rPr>
        <w:t>Static</w:t>
      </w:r>
    </w:p>
    <w:p>
      <w:pPr>
        <w:spacing w:before="28"/>
        <w:ind w:left="2153" w:right="0" w:firstLine="0"/>
        <w:jc w:val="left"/>
        <w:rPr>
          <w:rFonts w:ascii="Tahoma"/>
          <w:sz w:val="14"/>
        </w:rPr>
      </w:pPr>
      <w:r>
        <w:rPr>
          <w:rFonts w:ascii="Tahoma"/>
          <w:color w:val="050100"/>
          <w:sz w:val="14"/>
        </w:rPr>
        <w:t>IP:</w:t>
      </w:r>
      <w:r>
        <w:rPr>
          <w:rFonts w:ascii="Tahoma"/>
          <w:color w:val="050100"/>
          <w:spacing w:val="3"/>
          <w:sz w:val="14"/>
        </w:rPr>
        <w:t xml:space="preserve"> </w:t>
      </w:r>
      <w:r>
        <w:rPr>
          <w:rFonts w:ascii="Tahoma"/>
          <w:color w:val="050100"/>
          <w:sz w:val="14"/>
        </w:rPr>
        <w:t>192.168.0.100</w:t>
      </w:r>
    </w:p>
    <w:p>
      <w:pPr>
        <w:spacing w:before="28" w:line="278" w:lineRule="auto"/>
        <w:ind w:left="2153" w:right="2666" w:firstLine="0"/>
        <w:jc w:val="left"/>
        <w:rPr>
          <w:rFonts w:ascii="Tahoma"/>
          <w:color w:val="050100"/>
          <w:spacing w:val="-41"/>
          <w:sz w:val="14"/>
        </w:rPr>
      </w:pPr>
      <w:r>
        <w:rPr>
          <w:rFonts w:ascii="Tahoma"/>
          <w:color w:val="050100"/>
          <w:sz w:val="14"/>
        </w:rPr>
        <w:t>Subnet</w:t>
      </w:r>
      <w:r>
        <w:rPr>
          <w:rFonts w:ascii="Tahoma"/>
          <w:color w:val="050100"/>
          <w:spacing w:val="1"/>
          <w:sz w:val="14"/>
        </w:rPr>
        <w:t xml:space="preserve"> </w:t>
      </w:r>
      <w:r>
        <w:rPr>
          <w:rFonts w:ascii="Tahoma"/>
          <w:color w:val="050100"/>
          <w:sz w:val="14"/>
        </w:rPr>
        <w:t>Mask:</w:t>
      </w:r>
      <w:r>
        <w:rPr>
          <w:rFonts w:ascii="Tahoma"/>
          <w:color w:val="050100"/>
          <w:spacing w:val="1"/>
          <w:sz w:val="14"/>
        </w:rPr>
        <w:t xml:space="preserve"> </w:t>
      </w:r>
      <w:r>
        <w:rPr>
          <w:rFonts w:ascii="Tahoma"/>
          <w:color w:val="050100"/>
          <w:sz w:val="14"/>
        </w:rPr>
        <w:t>255.255.255.0</w:t>
      </w:r>
      <w:r>
        <w:rPr>
          <w:rFonts w:ascii="Tahoma"/>
          <w:color w:val="050100"/>
          <w:spacing w:val="-41"/>
          <w:sz w:val="14"/>
        </w:rPr>
        <w:t xml:space="preserve"> </w:t>
      </w:r>
    </w:p>
    <w:p>
      <w:pPr>
        <w:spacing w:before="28" w:line="278" w:lineRule="auto"/>
        <w:ind w:left="2153" w:right="2666" w:firstLine="0"/>
        <w:jc w:val="left"/>
        <w:rPr>
          <w:rFonts w:ascii="Tahoma"/>
          <w:sz w:val="14"/>
        </w:rPr>
      </w:pPr>
      <w:r>
        <w:rPr>
          <w:rFonts w:ascii="Tahoma"/>
          <w:color w:val="050100"/>
          <w:sz w:val="14"/>
        </w:rPr>
        <w:t>Gateway:</w:t>
      </w:r>
      <w:r>
        <w:rPr>
          <w:rFonts w:ascii="Tahoma"/>
          <w:color w:val="050100"/>
          <w:spacing w:val="27"/>
          <w:sz w:val="14"/>
        </w:rPr>
        <w:t xml:space="preserve"> </w:t>
      </w:r>
      <w:r>
        <w:rPr>
          <w:rFonts w:ascii="Tahoma"/>
          <w:color w:val="050100"/>
          <w:sz w:val="14"/>
        </w:rPr>
        <w:t>192.168.0.1</w:t>
      </w:r>
    </w:p>
    <w:p>
      <w:pPr>
        <w:spacing w:before="1" w:line="278" w:lineRule="auto"/>
        <w:ind w:left="2153" w:right="3762" w:firstLine="0"/>
        <w:jc w:val="left"/>
        <w:rPr>
          <w:rFonts w:ascii="Tahoma"/>
          <w:sz w:val="14"/>
        </w:rPr>
      </w:pPr>
      <w:r>
        <w:rPr>
          <w:rFonts w:ascii="Tahoma"/>
          <w:color w:val="050100"/>
          <w:sz w:val="14"/>
        </w:rPr>
        <w:t>TCP/IP</w:t>
      </w:r>
      <w:r>
        <w:rPr>
          <w:rFonts w:ascii="Tahoma"/>
          <w:color w:val="050100"/>
          <w:spacing w:val="1"/>
          <w:sz w:val="14"/>
        </w:rPr>
        <w:t xml:space="preserve"> </w:t>
      </w:r>
      <w:r>
        <w:rPr>
          <w:rFonts w:ascii="Tahoma"/>
          <w:color w:val="050100"/>
          <w:sz w:val="14"/>
        </w:rPr>
        <w:t>port=8000</w:t>
      </w:r>
      <w:r>
        <w:rPr>
          <w:rFonts w:ascii="Tahoma"/>
          <w:color w:val="050100"/>
          <w:spacing w:val="-41"/>
          <w:sz w:val="14"/>
        </w:rPr>
        <w:t xml:space="preserve"> </w:t>
      </w:r>
      <w:r>
        <w:rPr>
          <w:rFonts w:ascii="Tahoma"/>
          <w:color w:val="050100"/>
          <w:sz w:val="14"/>
        </w:rPr>
        <w:t>Telnet</w:t>
      </w:r>
      <w:r>
        <w:rPr>
          <w:rFonts w:ascii="Tahoma"/>
          <w:color w:val="050100"/>
          <w:spacing w:val="28"/>
          <w:sz w:val="14"/>
        </w:rPr>
        <w:t xml:space="preserve"> </w:t>
      </w:r>
      <w:r>
        <w:rPr>
          <w:rFonts w:ascii="Tahoma"/>
          <w:color w:val="050100"/>
          <w:sz w:val="14"/>
        </w:rPr>
        <w:t>port=23</w:t>
      </w:r>
    </w:p>
    <w:p>
      <w:pPr>
        <w:spacing w:before="2"/>
        <w:ind w:left="2153" w:right="0" w:firstLine="0"/>
        <w:jc w:val="left"/>
        <w:rPr>
          <w:rFonts w:ascii="Tahoma"/>
          <w:sz w:val="14"/>
        </w:rPr>
      </w:pPr>
      <w:r>
        <w:rPr>
          <w:rFonts w:ascii="Tahoma"/>
          <w:color w:val="050100"/>
          <w:sz w:val="14"/>
        </w:rPr>
        <w:t>Mac</w:t>
      </w:r>
      <w:r>
        <w:rPr>
          <w:rFonts w:hint="eastAsia" w:ascii="Tahoma" w:eastAsia="宋体"/>
          <w:color w:val="050100"/>
          <w:sz w:val="14"/>
          <w:lang w:val="en-US" w:eastAsia="zh-CN"/>
        </w:rPr>
        <w:t xml:space="preserve"> </w:t>
      </w:r>
      <w:r>
        <w:rPr>
          <w:rFonts w:ascii="Tahoma"/>
          <w:color w:val="050100"/>
          <w:sz w:val="14"/>
        </w:rPr>
        <w:t>address:</w:t>
      </w:r>
      <w:r>
        <w:rPr>
          <w:rFonts w:ascii="Tahoma"/>
          <w:color w:val="050100"/>
          <w:spacing w:val="55"/>
          <w:sz w:val="14"/>
        </w:rPr>
        <w:t xml:space="preserve"> </w:t>
      </w:r>
      <w:r>
        <w:rPr>
          <w:rFonts w:ascii="Tahoma"/>
          <w:color w:val="050100"/>
          <w:sz w:val="14"/>
        </w:rPr>
        <w:t>00:1C:91:03:80:01</w:t>
      </w:r>
    </w:p>
    <w:p>
      <w:pPr>
        <w:pStyle w:val="5"/>
        <w:spacing w:before="5"/>
        <w:rPr>
          <w:rFonts w:ascii="Tahoma"/>
          <w:sz w:val="8"/>
        </w:rPr>
      </w:pPr>
    </w:p>
    <w:p>
      <w:pPr>
        <w:pStyle w:val="5"/>
        <w:spacing w:before="94" w:line="324" w:lineRule="auto"/>
        <w:ind w:left="146" w:right="290"/>
      </w:pPr>
      <w:r>
        <w:rPr>
          <w:color w:val="231F20"/>
        </w:rPr>
        <w:t>IP:192.168.0.100 in the above figure is the IP Address of the Matrix (the IP address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 variable, depending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returns).</w:t>
      </w:r>
    </w:p>
    <w:p>
      <w:pPr>
        <w:pStyle w:val="5"/>
        <w:spacing w:before="37" w:line="343" w:lineRule="auto"/>
        <w:ind w:left="146" w:right="290"/>
      </w:pP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details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please refer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“10.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RS-232 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Command”.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Step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cable,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IP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Matrix.</w:t>
      </w:r>
    </w:p>
    <w:p>
      <w:pPr>
        <w:pStyle w:val="5"/>
        <w:spacing w:before="82" w:line="324" w:lineRule="auto"/>
        <w:ind w:left="146" w:right="29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947420</wp:posOffset>
            </wp:positionH>
            <wp:positionV relativeFrom="paragraph">
              <wp:posOffset>670560</wp:posOffset>
            </wp:positionV>
            <wp:extent cx="3108960" cy="1455420"/>
            <wp:effectExtent l="0" t="0" r="0" b="0"/>
            <wp:wrapTopAndBottom/>
            <wp:docPr id="1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45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Step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3: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browser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entering the Web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Login page,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below:</w:t>
      </w:r>
    </w:p>
    <w:p>
      <w:pPr>
        <w:spacing w:after="0" w:line="324" w:lineRule="auto"/>
        <w:sectPr>
          <w:pgSz w:w="7940" w:h="11910"/>
          <w:pgMar w:top="440" w:right="360" w:bottom="560" w:left="420" w:header="0" w:footer="294" w:gutter="0"/>
          <w:cols w:space="720" w:num="1"/>
        </w:sectPr>
      </w:pPr>
    </w:p>
    <w:p>
      <w:pPr>
        <w:pStyle w:val="5"/>
        <w:spacing w:before="81" w:line="324" w:lineRule="auto"/>
        <w:ind w:left="146"/>
      </w:pPr>
      <w:r>
        <w:rPr>
          <w:color w:val="231F20"/>
        </w:rPr>
        <w:t>Select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username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"Admin",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"admin",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the“LOGIN”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appear.</w:t>
      </w:r>
    </w:p>
    <w:p>
      <w:pPr>
        <w:pStyle w:val="5"/>
        <w:spacing w:before="11"/>
        <w:rPr>
          <w:sz w:val="13"/>
        </w:rPr>
      </w:pPr>
    </w:p>
    <w:p>
      <w:pPr>
        <w:pStyle w:val="4"/>
        <w:numPr>
          <w:ilvl w:val="0"/>
          <w:numId w:val="5"/>
        </w:numPr>
        <w:tabs>
          <w:tab w:val="left" w:pos="351"/>
        </w:tabs>
        <w:spacing w:before="94" w:after="0" w:line="240" w:lineRule="auto"/>
        <w:ind w:left="350" w:right="0" w:hanging="205"/>
        <w:jc w:val="left"/>
      </w:pPr>
      <w:r>
        <w:rPr>
          <w:color w:val="231F20"/>
        </w:rPr>
        <w:t>Status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114"/>
        <w:ind w:left="146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firmware</w:t>
      </w:r>
    </w:p>
    <w:p>
      <w:pPr>
        <w:pStyle w:val="5"/>
        <w:spacing w:before="73"/>
        <w:ind w:left="146"/>
      </w:pPr>
      <w:r>
        <w:rPr>
          <w:color w:val="231F20"/>
        </w:rPr>
        <w:t>version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device.</w:t>
      </w:r>
    </w:p>
    <w:p>
      <w:pPr>
        <w:pStyle w:val="5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178435</wp:posOffset>
            </wp:positionV>
            <wp:extent cx="3657600" cy="1712595"/>
            <wp:effectExtent l="0" t="0" r="0" b="0"/>
            <wp:wrapTopAndBottom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3"/>
      </w:pPr>
    </w:p>
    <w:p>
      <w:pPr>
        <w:pStyle w:val="4"/>
        <w:numPr>
          <w:ilvl w:val="0"/>
          <w:numId w:val="5"/>
        </w:numPr>
        <w:tabs>
          <w:tab w:val="left" w:pos="351"/>
        </w:tabs>
        <w:spacing w:before="0" w:after="0" w:line="240" w:lineRule="auto"/>
        <w:ind w:left="350" w:right="0" w:hanging="205"/>
        <w:jc w:val="left"/>
      </w:pPr>
      <w:r>
        <w:rPr>
          <w:color w:val="231F20"/>
        </w:rPr>
        <w:t>Matrix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7"/>
        <w:rPr>
          <w:b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153035</wp:posOffset>
            </wp:positionV>
            <wp:extent cx="3657600" cy="1712595"/>
            <wp:effectExtent l="0" t="0" r="0" b="0"/>
            <wp:wrapTopAndBottom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b/>
          <w:sz w:val="17"/>
        </w:rPr>
      </w:pPr>
    </w:p>
    <w:p>
      <w:pPr>
        <w:pStyle w:val="5"/>
        <w:ind w:left="146"/>
      </w:pP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page:</w:t>
      </w:r>
    </w:p>
    <w:p>
      <w:pPr>
        <w:pStyle w:val="5"/>
        <w:spacing w:before="60" w:line="319" w:lineRule="auto"/>
        <w:ind w:left="436" w:right="290" w:hanging="290"/>
      </w:pPr>
      <w:r>
        <w:rPr>
          <w:rFonts w:ascii="Calibri" w:hAnsi="Calibri"/>
          <w:color w:val="231F20"/>
          <w:position w:val="1"/>
        </w:rPr>
        <w:t>①</w:t>
      </w:r>
      <w:r>
        <w:rPr>
          <w:rFonts w:ascii="Calibri" w:hAnsi="Calibri"/>
          <w:color w:val="231F20"/>
          <w:spacing w:val="-7"/>
          <w:position w:val="1"/>
        </w:rPr>
        <w:t xml:space="preserve"> </w:t>
      </w:r>
      <w:r>
        <w:rPr>
          <w:b/>
          <w:color w:val="231F20"/>
        </w:rPr>
        <w:t>Switch: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page.</w:t>
      </w:r>
    </w:p>
    <w:p>
      <w:pPr>
        <w:spacing w:before="0" w:line="212" w:lineRule="exact"/>
        <w:ind w:left="146" w:right="0" w:firstLine="0"/>
        <w:jc w:val="left"/>
        <w:rPr>
          <w:sz w:val="18"/>
        </w:rPr>
      </w:pPr>
      <w:r>
        <w:rPr>
          <w:rFonts w:ascii="Calibri" w:hAnsi="Calibri"/>
          <w:color w:val="231F20"/>
          <w:position w:val="1"/>
          <w:sz w:val="18"/>
        </w:rPr>
        <w:t>②</w:t>
      </w:r>
      <w:r>
        <w:rPr>
          <w:rFonts w:ascii="Calibri" w:hAnsi="Calibri"/>
          <w:color w:val="231F20"/>
          <w:spacing w:val="-7"/>
          <w:position w:val="1"/>
          <w:sz w:val="18"/>
        </w:rPr>
        <w:t xml:space="preserve"> </w:t>
      </w:r>
      <w:r>
        <w:rPr>
          <w:b/>
          <w:color w:val="231F20"/>
          <w:sz w:val="18"/>
        </w:rPr>
        <w:t>Presets: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Set,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save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clear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presets.</w:t>
      </w:r>
    </w:p>
    <w:p>
      <w:pPr>
        <w:pStyle w:val="4"/>
        <w:spacing w:before="138"/>
        <w:ind w:left="146"/>
      </w:pP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Output:</w:t>
      </w:r>
    </w:p>
    <w:p>
      <w:pPr>
        <w:pStyle w:val="11"/>
        <w:numPr>
          <w:ilvl w:val="0"/>
          <w:numId w:val="6"/>
        </w:numPr>
        <w:tabs>
          <w:tab w:val="left" w:pos="402"/>
        </w:tabs>
        <w:spacing w:before="73" w:after="0" w:line="324" w:lineRule="auto"/>
        <w:ind w:left="436" w:right="695" w:hanging="29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available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outputs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above.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select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source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used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1~8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outputs.</w:t>
      </w:r>
    </w:p>
    <w:p>
      <w:pPr>
        <w:pStyle w:val="11"/>
        <w:numPr>
          <w:ilvl w:val="0"/>
          <w:numId w:val="6"/>
        </w:numPr>
        <w:tabs>
          <w:tab w:val="left" w:pos="402"/>
        </w:tabs>
        <w:spacing w:before="1" w:after="0" w:line="240" w:lineRule="auto"/>
        <w:ind w:left="401" w:right="0" w:hanging="256"/>
        <w:jc w:val="left"/>
        <w:rPr>
          <w:sz w:val="18"/>
        </w:rPr>
      </w:pPr>
      <w:r>
        <w:rPr>
          <w:color w:val="231F20"/>
          <w:sz w:val="18"/>
        </w:rPr>
        <w:t>It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null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one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more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inputs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assigned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outputs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different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others.</w:t>
      </w:r>
    </w:p>
    <w:p>
      <w:pPr>
        <w:spacing w:after="0" w:line="240" w:lineRule="auto"/>
        <w:jc w:val="left"/>
        <w:rPr>
          <w:sz w:val="18"/>
        </w:rPr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5"/>
        <w:spacing w:before="3"/>
        <w:rPr>
          <w:sz w:val="29"/>
        </w:rPr>
      </w:pPr>
    </w:p>
    <w:p>
      <w:pPr>
        <w:pStyle w:val="5"/>
        <w:spacing w:before="94" w:line="324" w:lineRule="auto"/>
        <w:ind w:left="146" w:right="3762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2543175</wp:posOffset>
            </wp:positionH>
            <wp:positionV relativeFrom="paragraph">
              <wp:posOffset>-213995</wp:posOffset>
            </wp:positionV>
            <wp:extent cx="2136140" cy="1517015"/>
            <wp:effectExtent l="0" t="0" r="0" b="0"/>
            <wp:wrapNone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431" cy="151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sources. Click Input drop-down menu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will be transmitted to the corresponding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output.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45" w:line="324" w:lineRule="auto"/>
        <w:ind w:left="151" w:right="3762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231140</wp:posOffset>
            </wp:positionV>
            <wp:extent cx="2121535" cy="982980"/>
            <wp:effectExtent l="0" t="0" r="0" b="0"/>
            <wp:wrapNone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1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85" cy="98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Preset1 matches with the group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Output1 and the assigned Input. Click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 button to set this preset. You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Clear.</w:t>
      </w:r>
    </w:p>
    <w:p>
      <w:pPr>
        <w:pStyle w:val="5"/>
        <w:spacing w:before="6"/>
        <w:rPr>
          <w:sz w:val="24"/>
        </w:rPr>
      </w:pPr>
    </w:p>
    <w:p>
      <w:pPr>
        <w:pStyle w:val="5"/>
        <w:spacing w:line="324" w:lineRule="auto"/>
        <w:ind w:left="151" w:right="3884"/>
      </w:pP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page.</w:t>
      </w:r>
    </w:p>
    <w:p>
      <w:pPr>
        <w:pStyle w:val="5"/>
        <w:spacing w:before="1"/>
        <w:ind w:left="151"/>
      </w:pPr>
      <w:r>
        <w:rPr>
          <w:color w:val="231F20"/>
        </w:rPr>
        <w:t>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set.</w:t>
      </w:r>
    </w:p>
    <w:p>
      <w:pPr>
        <w:pStyle w:val="5"/>
        <w:spacing w:before="6"/>
        <w:rPr>
          <w:sz w:val="28"/>
        </w:rPr>
      </w:pPr>
    </w:p>
    <w:p>
      <w:pPr>
        <w:pStyle w:val="4"/>
        <w:numPr>
          <w:ilvl w:val="0"/>
          <w:numId w:val="5"/>
        </w:numPr>
        <w:tabs>
          <w:tab w:val="left" w:pos="351"/>
        </w:tabs>
        <w:spacing w:before="0" w:after="0" w:line="240" w:lineRule="auto"/>
        <w:ind w:left="350" w:right="0" w:hanging="205"/>
        <w:jc w:val="left"/>
      </w:pP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</w:p>
    <w:p>
      <w:pPr>
        <w:pStyle w:val="5"/>
        <w:rPr>
          <w:b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127000</wp:posOffset>
            </wp:positionV>
            <wp:extent cx="3657600" cy="1712595"/>
            <wp:effectExtent l="0" t="0" r="0" b="0"/>
            <wp:wrapTopAndBottom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2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b/>
          <w:sz w:val="13"/>
        </w:rPr>
      </w:pPr>
    </w:p>
    <w:p>
      <w:pPr>
        <w:pStyle w:val="5"/>
        <w:spacing w:before="94"/>
        <w:ind w:left="146"/>
      </w:pP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page:</w:t>
      </w:r>
    </w:p>
    <w:p>
      <w:pPr>
        <w:pStyle w:val="5"/>
        <w:spacing w:before="61"/>
        <w:ind w:left="146"/>
      </w:pPr>
      <w:r>
        <w:rPr>
          <w:rFonts w:ascii="Calibri" w:hAnsi="Calibri"/>
          <w:color w:val="231F20"/>
          <w:position w:val="1"/>
        </w:rPr>
        <w:t>①</w:t>
      </w:r>
      <w:r>
        <w:rPr>
          <w:rFonts w:ascii="Calibri" w:hAnsi="Calibri"/>
          <w:color w:val="231F20"/>
          <w:spacing w:val="-6"/>
          <w:position w:val="1"/>
        </w:rPr>
        <w:t xml:space="preserve"> </w:t>
      </w:r>
      <w:r>
        <w:rPr>
          <w:b/>
          <w:color w:val="231F20"/>
        </w:rPr>
        <w:t>Input: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device.</w:t>
      </w:r>
    </w:p>
    <w:p>
      <w:pPr>
        <w:pStyle w:val="5"/>
        <w:spacing w:before="60" w:line="319" w:lineRule="auto"/>
        <w:ind w:left="436" w:right="181" w:hanging="290"/>
      </w:pPr>
      <w:r>
        <w:rPr>
          <w:rFonts w:ascii="Calibri" w:hAnsi="Calibri"/>
          <w:color w:val="231F20"/>
          <w:position w:val="1"/>
        </w:rPr>
        <w:t>②</w:t>
      </w:r>
      <w:r>
        <w:rPr>
          <w:rFonts w:ascii="Calibri" w:hAnsi="Calibri"/>
          <w:color w:val="231F20"/>
          <w:spacing w:val="-7"/>
          <w:position w:val="1"/>
        </w:rPr>
        <w:t xml:space="preserve"> </w:t>
      </w:r>
      <w:r>
        <w:rPr>
          <w:b/>
          <w:color w:val="231F20"/>
        </w:rPr>
        <w:t>Active: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source.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connected.</w:t>
      </w:r>
    </w:p>
    <w:p>
      <w:pPr>
        <w:pStyle w:val="5"/>
        <w:spacing w:line="212" w:lineRule="exact"/>
        <w:ind w:left="146"/>
      </w:pPr>
      <w:r>
        <w:rPr>
          <w:rFonts w:ascii="Calibri" w:hAnsi="Calibri"/>
          <w:color w:val="231F20"/>
          <w:position w:val="1"/>
        </w:rPr>
        <w:t>③</w:t>
      </w:r>
      <w:r>
        <w:rPr>
          <w:rFonts w:ascii="Calibri" w:hAnsi="Calibri"/>
          <w:color w:val="231F20"/>
          <w:spacing w:val="1"/>
          <w:position w:val="1"/>
        </w:rPr>
        <w:t xml:space="preserve"> </w:t>
      </w:r>
      <w:r>
        <w:rPr>
          <w:b/>
          <w:color w:val="231F20"/>
        </w:rPr>
        <w:t>Name: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channel’s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corresponding</w:t>
      </w:r>
    </w:p>
    <w:p>
      <w:pPr>
        <w:pStyle w:val="5"/>
        <w:spacing w:before="73"/>
        <w:ind w:left="436"/>
      </w:pPr>
      <w:r>
        <w:rPr>
          <w:color w:val="231F20"/>
        </w:rPr>
        <w:t>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(max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characters)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box.</w:t>
      </w:r>
    </w:p>
    <w:p>
      <w:pPr>
        <w:spacing w:after="0"/>
        <w:sectPr>
          <w:pgSz w:w="7940" w:h="11910"/>
          <w:pgMar w:top="620" w:right="360" w:bottom="560" w:left="420" w:header="0" w:footer="294" w:gutter="0"/>
          <w:cols w:space="720" w:num="1"/>
        </w:sectPr>
      </w:pPr>
    </w:p>
    <w:p>
      <w:pPr>
        <w:pStyle w:val="5"/>
        <w:spacing w:before="54" w:line="319" w:lineRule="auto"/>
        <w:ind w:left="436" w:right="290" w:hanging="290"/>
      </w:pPr>
      <w:r>
        <w:rPr>
          <w:rFonts w:ascii="Calibri" w:hAnsi="Calibri"/>
          <w:color w:val="231F20"/>
          <w:position w:val="1"/>
        </w:rPr>
        <w:t>④</w:t>
      </w:r>
      <w:r>
        <w:rPr>
          <w:rFonts w:ascii="Calibri" w:hAnsi="Calibri"/>
          <w:color w:val="231F20"/>
          <w:spacing w:val="-7"/>
          <w:position w:val="1"/>
        </w:rPr>
        <w:t xml:space="preserve"> </w:t>
      </w:r>
      <w:r>
        <w:rPr>
          <w:b/>
          <w:color w:val="231F20"/>
        </w:rPr>
        <w:t>EDID: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EDIDs.</w:t>
      </w:r>
    </w:p>
    <w:p>
      <w:pPr>
        <w:pStyle w:val="5"/>
        <w:spacing w:line="321" w:lineRule="auto"/>
        <w:ind w:left="436" w:right="247" w:hanging="290"/>
      </w:pPr>
      <w:r>
        <w:rPr>
          <w:rFonts w:ascii="Calibri" w:hAnsi="Calibri"/>
          <w:color w:val="231F20"/>
          <w:position w:val="1"/>
        </w:rPr>
        <w:t xml:space="preserve">⑤ </w:t>
      </w:r>
      <w:r>
        <w:rPr>
          <w:b/>
          <w:color w:val="231F20"/>
        </w:rPr>
        <w:t xml:space="preserve">Load EDID to user memory: </w:t>
      </w:r>
      <w:r>
        <w:rPr>
          <w:color w:val="231F20"/>
        </w:rPr>
        <w:t>Set EDID for the User. Click the “Browse” button,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prompt,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figure:</w:t>
      </w:r>
    </w:p>
    <w:p>
      <w:pPr>
        <w:pStyle w:val="5"/>
        <w:spacing w:before="4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1607820</wp:posOffset>
            </wp:positionH>
            <wp:positionV relativeFrom="paragraph">
              <wp:posOffset>114935</wp:posOffset>
            </wp:positionV>
            <wp:extent cx="1818640" cy="902970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3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93" cy="90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1"/>
        <w:rPr>
          <w:sz w:val="16"/>
        </w:rPr>
      </w:pPr>
    </w:p>
    <w:p>
      <w:pPr>
        <w:pStyle w:val="5"/>
        <w:spacing w:line="324" w:lineRule="auto"/>
        <w:ind w:left="146"/>
      </w:pPr>
      <w:r>
        <w:rPr>
          <w:color w:val="231F20"/>
        </w:rPr>
        <w:t>Make sure to select the correct file, then you can check the name of the selected file.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destination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Define1/User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Define2/User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Define3”,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“Upload”.</w:t>
      </w:r>
    </w:p>
    <w:p>
      <w:pPr>
        <w:pStyle w:val="5"/>
        <w:spacing w:before="9"/>
        <w:rPr>
          <w:sz w:val="25"/>
        </w:rPr>
      </w:pPr>
      <w:r>
        <w:pict>
          <v:group id="_x0000_s3366" o:spid="_x0000_s3366" o:spt="203" style="position:absolute;left:0pt;margin-left:56.65pt;margin-top:16.75pt;height:61.5pt;width:283.5pt;mso-position-horizontal-relative:page;mso-wrap-distance-bottom:0pt;mso-wrap-distance-top:0pt;z-index:-251636736;mso-width-relative:page;mso-height-relative:page;" coordorigin="1134,336" coordsize="5670,1230">
            <o:lock v:ext="edit"/>
            <v:shape id="_x0000_s3367" o:spid="_x0000_s3367" o:spt="75" type="#_x0000_t75" style="position:absolute;left:1133;top:335;height:1230;width:5670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rect id="_x0000_s3368" o:spid="_x0000_s3368" o:spt="1" style="position:absolute;left:4846;top:778;height:720;width:990;" filled="f" stroked="t" coordsize="21600,21600">
              <v:path/>
              <v:fill on="f" focussize="0,0"/>
              <v:stroke weight="0.518031496062992pt" color="#E77F47"/>
              <v:imagedata o:title=""/>
              <o:lock v:ext="edit"/>
            </v:rect>
            <w10:wrap type="topAndBottom"/>
          </v:group>
        </w:pict>
      </w:r>
    </w:p>
    <w:p>
      <w:pPr>
        <w:pStyle w:val="5"/>
        <w:rPr>
          <w:sz w:val="20"/>
        </w:rPr>
      </w:pPr>
    </w:p>
    <w:p>
      <w:pPr>
        <w:pStyle w:val="5"/>
        <w:spacing w:before="140"/>
        <w:ind w:left="146"/>
      </w:pP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setting,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7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1604010</wp:posOffset>
            </wp:positionH>
            <wp:positionV relativeFrom="paragraph">
              <wp:posOffset>138430</wp:posOffset>
            </wp:positionV>
            <wp:extent cx="1826895" cy="902970"/>
            <wp:effectExtent l="0" t="0" r="0" b="0"/>
            <wp:wrapTopAndBottom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5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81" cy="90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52"/>
        <w:ind w:left="104"/>
      </w:pPr>
      <w:r>
        <w:rPr>
          <w:rFonts w:ascii="Calibri" w:hAnsi="Calibri"/>
          <w:b w:val="0"/>
          <w:color w:val="231F20"/>
          <w:position w:val="1"/>
        </w:rPr>
        <w:t>⑥</w:t>
      </w:r>
      <w:r>
        <w:rPr>
          <w:rFonts w:ascii="Calibri" w:hAnsi="Calibri"/>
          <w:b w:val="0"/>
          <w:color w:val="231F20"/>
          <w:spacing w:val="-5"/>
          <w:position w:val="1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computer:</w:t>
      </w:r>
    </w:p>
    <w:p>
      <w:pPr>
        <w:pStyle w:val="5"/>
        <w:spacing w:before="73" w:line="324" w:lineRule="auto"/>
        <w:ind w:left="104" w:right="290"/>
      </w:pP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“Select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File” to select the input channel you want, and then click “Download” to save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computer.</w:t>
      </w:r>
    </w:p>
    <w:p>
      <w:pPr>
        <w:pStyle w:val="5"/>
        <w:spacing w:before="2"/>
        <w:rPr>
          <w:sz w:val="19"/>
        </w:rPr>
      </w:pPr>
      <w:r>
        <w:pict>
          <v:group id="_x0000_s3369" o:spid="_x0000_s3369" o:spt="203" style="position:absolute;left:0pt;margin-left:56.65pt;margin-top:13pt;height:70.15pt;width:283.5pt;mso-position-horizontal-relative:page;mso-wrap-distance-bottom:0pt;mso-wrap-distance-top:0pt;z-index:-251635712;mso-width-relative:page;mso-height-relative:page;" coordorigin="1134,260" coordsize="5670,1403">
            <o:lock v:ext="edit"/>
            <v:shape id="_x0000_s3370" o:spid="_x0000_s3370" o:spt="75" type="#_x0000_t75" style="position:absolute;left:1133;top:294;height:1369;width:5670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rect id="_x0000_s3371" o:spid="_x0000_s3371" o:spt="1" style="position:absolute;left:1914;top:267;height:1348;width:999;" filled="f" stroked="t" coordsize="21600,21600">
              <v:path/>
              <v:fill on="f" focussize="0,0"/>
              <v:stroke weight="0.712992125984252pt" color="#E77F47"/>
              <v:imagedata o:title=""/>
              <o:lock v:ext="edit"/>
            </v:rect>
            <w10:wrap type="topAndBottom"/>
          </v:group>
        </w:pict>
      </w:r>
    </w:p>
    <w:p>
      <w:pPr>
        <w:spacing w:after="0"/>
        <w:rPr>
          <w:sz w:val="19"/>
        </w:rPr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4"/>
        <w:numPr>
          <w:ilvl w:val="0"/>
          <w:numId w:val="5"/>
        </w:numPr>
        <w:tabs>
          <w:tab w:val="left" w:pos="351"/>
        </w:tabs>
        <w:spacing w:before="81" w:after="0" w:line="240" w:lineRule="auto"/>
        <w:ind w:left="350" w:right="0" w:hanging="205"/>
        <w:jc w:val="left"/>
      </w:pP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9"/>
        <w:rPr>
          <w:b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140335</wp:posOffset>
            </wp:positionV>
            <wp:extent cx="3657600" cy="1712595"/>
            <wp:effectExtent l="0" t="0" r="0" b="0"/>
            <wp:wrapTopAndBottom/>
            <wp:docPr id="2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7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9"/>
        <w:ind w:left="147"/>
      </w:pP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page:</w:t>
      </w:r>
    </w:p>
    <w:p>
      <w:pPr>
        <w:spacing w:before="61"/>
        <w:ind w:left="147" w:right="0" w:firstLine="0"/>
        <w:jc w:val="left"/>
        <w:rPr>
          <w:sz w:val="18"/>
        </w:rPr>
      </w:pPr>
      <w:r>
        <w:pict>
          <v:group id="_x0000_s3372" o:spid="_x0000_s3372" o:spt="203" style="position:absolute;left:0pt;margin-left:58.25pt;margin-top:25.55pt;height:119.75pt;width:189.9pt;mso-position-horizontal-relative:page;z-index:251666432;mso-width-relative:page;mso-height-relative:page;" coordorigin="1165,512" coordsize="3798,2395">
            <o:lock v:ext="edit"/>
            <v:shape id="_x0000_s3373" o:spid="_x0000_s3373" o:spt="75" type="#_x0000_t75" style="position:absolute;left:1165;top:511;height:2378;width:3798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3374" o:spid="_x0000_s3374" o:spt="1" style="position:absolute;left:3881;top:2652;height:250;width:1071;" filled="f" stroked="t" coordsize="21600,21600">
              <v:path/>
              <v:fill on="f" focussize="0,0"/>
              <v:stroke weight="0.464015748031496pt" color="#E0592C"/>
              <v:imagedata o:title=""/>
              <o:lock v:ext="edit"/>
            </v:rect>
          </v:group>
        </w:pict>
      </w:r>
      <w:r>
        <w:pict>
          <v:shape id="_x0000_s3375" o:spid="_x0000_s3375" style="position:absolute;left:0pt;margin-left:253.7pt;margin-top:41.1pt;height:6.2pt;width:21.25pt;mso-position-horizontal-relative:page;z-index:251667456;mso-width-relative:page;mso-height-relative:page;" fillcolor="#E0592C" filled="t" stroked="f" coordorigin="5074,822" coordsize="425,124" path="m5499,884l5393,822,5393,864,5074,864,5074,907,5393,907,5393,946,5499,884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group id="_x0000_s3376" o:spid="_x0000_s3376" o:spt="203" style="position:absolute;left:0pt;margin-left:281.85pt;margin-top:25.25pt;height:121.15pt;width:56.05pt;mso-position-horizontal-relative:page;z-index:251668480;mso-width-relative:page;mso-height-relative:page;" coordorigin="5638,506" coordsize="1121,2423">
            <o:lock v:ext="edit"/>
            <v:shape id="_x0000_s3377" o:spid="_x0000_s3377" o:spt="75" type="#_x0000_t75" style="position:absolute;left:5637;top:505;height:2414;width:1121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rect id="_x0000_s3378" o:spid="_x0000_s3378" o:spt="1" style="position:absolute;left:5649;top:757;height:248;width:1082;" filled="f" stroked="t" coordsize="21600,21600">
              <v:path/>
              <v:fill on="f" focussize="0,0"/>
              <v:stroke weight="0.594015748031496pt" color="#E0592C"/>
              <v:imagedata o:title=""/>
              <o:lock v:ext="edit"/>
            </v:rect>
            <v:rect id="_x0000_s3379" o:spid="_x0000_s3379" o:spt="1" style="position:absolute;left:5652;top:2680;height:244;width:1091;" filled="f" stroked="t" coordsize="21600,21600">
              <v:path/>
              <v:fill on="f" focussize="0,0"/>
              <v:stroke weight="0.464015748031496pt" color="#E0592C"/>
              <v:imagedata o:title=""/>
              <o:lock v:ext="edit"/>
            </v:rect>
            <v:shape id="_x0000_s3380" o:spid="_x0000_s3380" o:spt="75" type="#_x0000_t75" style="position:absolute;left:5896;top:783;height:197;width:48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3381" o:spid="_x0000_s3381" o:spt="75" type="#_x0000_t75" style="position:absolute;left:5671;top:2700;height:194;width:912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</v:group>
        </w:pict>
      </w:r>
      <w:r>
        <w:rPr>
          <w:rFonts w:ascii="Calibri" w:hAnsi="Calibri"/>
          <w:color w:val="231F20"/>
          <w:position w:val="1"/>
          <w:sz w:val="18"/>
        </w:rPr>
        <w:t>①</w:t>
      </w:r>
      <w:r>
        <w:rPr>
          <w:rFonts w:ascii="Calibri" w:hAnsi="Calibri"/>
          <w:color w:val="231F20"/>
          <w:spacing w:val="-8"/>
          <w:position w:val="1"/>
          <w:sz w:val="18"/>
        </w:rPr>
        <w:t xml:space="preserve"> </w:t>
      </w:r>
      <w:r>
        <w:rPr>
          <w:b/>
          <w:color w:val="231F20"/>
          <w:sz w:val="18"/>
        </w:rPr>
        <w:t>Outputs:</w:t>
      </w:r>
      <w:r>
        <w:rPr>
          <w:b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channel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device.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4"/>
        <w:spacing w:before="168"/>
        <w:ind w:left="147"/>
      </w:pPr>
      <w:r>
        <w:pict>
          <v:shape id="_x0000_s3382" o:spid="_x0000_s3382" style="position:absolute;left:0pt;margin-left:253.05pt;margin-top:-16.55pt;height:6.2pt;width:21.25pt;mso-position-horizontal-relative:page;z-index:251667456;mso-width-relative:page;mso-height-relative:page;" fillcolor="#E0592C" filled="t" stroked="f" coordorigin="5062,-332" coordsize="425,124" path="m5487,-270l5380,-332,5380,-290,5062,-290,5062,-247,5380,-247,5380,-208,5487,-270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Output:</w:t>
      </w:r>
    </w:p>
    <w:p>
      <w:pPr>
        <w:pStyle w:val="11"/>
        <w:numPr>
          <w:ilvl w:val="0"/>
          <w:numId w:val="6"/>
        </w:numPr>
        <w:tabs>
          <w:tab w:val="left" w:pos="402"/>
        </w:tabs>
        <w:spacing w:before="74" w:after="0" w:line="324" w:lineRule="auto"/>
        <w:ind w:left="388" w:right="319" w:hanging="242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available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outputs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above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select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value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drop-down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list.</w:t>
      </w:r>
    </w:p>
    <w:p>
      <w:pPr>
        <w:pStyle w:val="11"/>
        <w:numPr>
          <w:ilvl w:val="0"/>
          <w:numId w:val="6"/>
        </w:numPr>
        <w:tabs>
          <w:tab w:val="left" w:pos="402"/>
        </w:tabs>
        <w:spacing w:before="1" w:after="0" w:line="240" w:lineRule="auto"/>
        <w:ind w:left="401" w:right="0" w:hanging="255"/>
        <w:jc w:val="left"/>
        <w:rPr>
          <w:sz w:val="18"/>
        </w:rPr>
      </w:pPr>
      <w:r>
        <w:rPr>
          <w:color w:val="231F20"/>
          <w:sz w:val="18"/>
        </w:rPr>
        <w:t>It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null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one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more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selections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outputs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above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different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others.</w:t>
      </w:r>
    </w:p>
    <w:p>
      <w:pPr>
        <w:pStyle w:val="5"/>
        <w:spacing w:before="2"/>
        <w:rPr>
          <w:sz w:val="11"/>
        </w:rPr>
      </w:pPr>
    </w:p>
    <w:p>
      <w:pPr>
        <w:pStyle w:val="5"/>
        <w:spacing w:before="82" w:line="319" w:lineRule="auto"/>
        <w:ind w:left="436" w:hanging="290"/>
      </w:pPr>
      <w:r>
        <w:rPr>
          <w:rFonts w:ascii="Calibri" w:hAnsi="Calibri"/>
          <w:color w:val="231F20"/>
          <w:position w:val="1"/>
        </w:rPr>
        <w:t>②</w:t>
      </w:r>
      <w:r>
        <w:rPr>
          <w:rFonts w:ascii="Calibri" w:hAnsi="Calibri"/>
          <w:color w:val="231F20"/>
          <w:spacing w:val="-6"/>
          <w:position w:val="1"/>
        </w:rPr>
        <w:t xml:space="preserve"> </w:t>
      </w:r>
      <w:r>
        <w:rPr>
          <w:b/>
          <w:color w:val="231F20"/>
        </w:rPr>
        <w:t>Cable: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display,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green,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otherwise,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gray.</w:t>
      </w:r>
    </w:p>
    <w:p>
      <w:pPr>
        <w:pStyle w:val="5"/>
      </w:pPr>
      <w:r>
        <w:pict>
          <v:group id="_x0000_s3383" o:spid="_x0000_s3383" o:spt="203" style="position:absolute;left:0pt;margin-left:45.6pt;margin-top:12.3pt;height:35.8pt;width:305.6pt;mso-position-horizontal-relative:page;mso-wrap-distance-bottom:0pt;mso-wrap-distance-top:0pt;z-index:-251634688;mso-width-relative:page;mso-height-relative:page;" coordorigin="913,247" coordsize="6112,716">
            <o:lock v:ext="edit"/>
            <v:shape id="_x0000_s3384" o:spid="_x0000_s3384" o:spt="75" type="#_x0000_t75" style="position:absolute;left:912;top:246;height:716;width:6112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rect id="_x0000_s3385" o:spid="_x0000_s3385" o:spt="1" style="position:absolute;left:3589;top:605;height:235;width:2590;" filled="f" stroked="t" coordsize="21600,21600">
              <v:path/>
              <v:fill on="f" focussize="0,0"/>
              <v:stroke weight="0.592992125984252pt" color="#E77F47"/>
              <v:imagedata o:title=""/>
              <o:lock v:ext="edit"/>
            </v:rect>
            <w10:wrap type="topAndBottom"/>
          </v:group>
        </w:pict>
      </w:r>
    </w:p>
    <w:p>
      <w:pPr>
        <w:pStyle w:val="5"/>
        <w:rPr>
          <w:sz w:val="13"/>
        </w:rPr>
      </w:pPr>
    </w:p>
    <w:p>
      <w:pPr>
        <w:pStyle w:val="5"/>
        <w:spacing w:before="82"/>
        <w:ind w:left="147"/>
      </w:pPr>
      <w:r>
        <w:rPr>
          <w:rFonts w:ascii="Calibri" w:hAnsi="Calibri"/>
          <w:color w:val="231F20"/>
          <w:position w:val="1"/>
        </w:rPr>
        <w:t>③</w:t>
      </w:r>
      <w:r>
        <w:rPr>
          <w:rFonts w:ascii="Calibri" w:hAnsi="Calibri"/>
          <w:color w:val="231F20"/>
          <w:spacing w:val="1"/>
          <w:position w:val="1"/>
        </w:rPr>
        <w:t xml:space="preserve"> </w:t>
      </w:r>
      <w:r>
        <w:rPr>
          <w:b/>
          <w:color w:val="231F20"/>
        </w:rPr>
        <w:t>Name: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channel’s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corresponding</w:t>
      </w:r>
    </w:p>
    <w:p>
      <w:pPr>
        <w:pStyle w:val="5"/>
        <w:spacing w:before="73"/>
        <w:ind w:left="436"/>
      </w:pPr>
      <w:r>
        <w:rPr>
          <w:color w:val="231F20"/>
        </w:rPr>
        <w:t>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(max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characters)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box.</w:t>
      </w:r>
    </w:p>
    <w:p>
      <w:pPr>
        <w:spacing w:after="0"/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5"/>
        <w:spacing w:before="70" w:line="321" w:lineRule="auto"/>
        <w:ind w:left="438" w:right="278" w:hanging="301"/>
      </w:pPr>
      <w:r>
        <w:rPr>
          <w:rFonts w:ascii="Calibri" w:hAnsi="Calibri"/>
          <w:color w:val="231F20"/>
          <w:position w:val="1"/>
        </w:rPr>
        <w:t>④</w:t>
      </w:r>
      <w:r>
        <w:rPr>
          <w:rFonts w:ascii="Calibri" w:hAnsi="Calibri"/>
          <w:color w:val="231F20"/>
          <w:spacing w:val="-3"/>
          <w:position w:val="1"/>
        </w:rPr>
        <w:t xml:space="preserve"> </w:t>
      </w:r>
      <w:r>
        <w:rPr>
          <w:b/>
          <w:color w:val="231F20"/>
        </w:rPr>
        <w:t>Video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Scaler: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downscaling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device.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scaler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need.</w:t>
      </w:r>
    </w:p>
    <w:p>
      <w:pPr>
        <w:pStyle w:val="5"/>
        <w:spacing w:before="9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95885</wp:posOffset>
            </wp:positionV>
            <wp:extent cx="3657600" cy="1712595"/>
            <wp:effectExtent l="0" t="0" r="0" b="0"/>
            <wp:wrapTopAndBottom/>
            <wp:docPr id="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3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2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ind w:left="138"/>
      </w:pPr>
      <w:r>
        <w:rPr>
          <w:color w:val="231F20"/>
        </w:rPr>
        <w:t>There are four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selected:</w:t>
      </w:r>
    </w:p>
    <w:p>
      <w:pPr>
        <w:pStyle w:val="11"/>
        <w:numPr>
          <w:ilvl w:val="0"/>
          <w:numId w:val="6"/>
        </w:numPr>
        <w:tabs>
          <w:tab w:val="left" w:pos="352"/>
        </w:tabs>
        <w:spacing w:before="73" w:after="0" w:line="240" w:lineRule="auto"/>
        <w:ind w:left="351" w:right="0" w:hanging="214"/>
        <w:jc w:val="left"/>
        <w:rPr>
          <w:sz w:val="18"/>
        </w:rPr>
      </w:pPr>
      <w:r>
        <w:rPr>
          <w:color w:val="231F20"/>
          <w:sz w:val="18"/>
        </w:rPr>
        <w:t>Bypass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(Default):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means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the output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resolution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follows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the input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source.</w:t>
      </w:r>
    </w:p>
    <w:p>
      <w:pPr>
        <w:pStyle w:val="11"/>
        <w:numPr>
          <w:ilvl w:val="0"/>
          <w:numId w:val="6"/>
        </w:numPr>
        <w:tabs>
          <w:tab w:val="left" w:pos="352"/>
        </w:tabs>
        <w:spacing w:before="73" w:after="0" w:line="240" w:lineRule="auto"/>
        <w:ind w:left="351" w:right="0" w:hanging="214"/>
        <w:jc w:val="left"/>
        <w:rPr>
          <w:sz w:val="18"/>
        </w:rPr>
      </w:pPr>
      <w:r>
        <w:rPr>
          <w:color w:val="231F20"/>
          <w:sz w:val="18"/>
        </w:rPr>
        <w:t>8K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-&gt;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4K: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Downscales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any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8K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signal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4K.</w:t>
      </w:r>
    </w:p>
    <w:p>
      <w:pPr>
        <w:pStyle w:val="11"/>
        <w:numPr>
          <w:ilvl w:val="0"/>
          <w:numId w:val="6"/>
        </w:numPr>
        <w:tabs>
          <w:tab w:val="left" w:pos="352"/>
        </w:tabs>
        <w:spacing w:before="74" w:after="0" w:line="240" w:lineRule="auto"/>
        <w:ind w:left="351" w:right="0" w:hanging="214"/>
        <w:jc w:val="left"/>
        <w:rPr>
          <w:sz w:val="18"/>
        </w:rPr>
      </w:pPr>
      <w:r>
        <w:rPr>
          <w:color w:val="231F20"/>
          <w:sz w:val="18"/>
        </w:rPr>
        <w:t>8K/4K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-&gt;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1080p: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Downscales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any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8K/4K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signal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1080p.</w:t>
      </w:r>
    </w:p>
    <w:p>
      <w:pPr>
        <w:pStyle w:val="11"/>
        <w:numPr>
          <w:ilvl w:val="0"/>
          <w:numId w:val="6"/>
        </w:numPr>
        <w:tabs>
          <w:tab w:val="left" w:pos="352"/>
        </w:tabs>
        <w:spacing w:before="73" w:after="0" w:line="324" w:lineRule="auto"/>
        <w:ind w:left="338" w:right="347" w:hanging="201"/>
        <w:jc w:val="left"/>
        <w:rPr>
          <w:sz w:val="18"/>
        </w:rPr>
      </w:pPr>
      <w:r>
        <w:rPr>
          <w:color w:val="231F20"/>
          <w:sz w:val="18"/>
        </w:rPr>
        <w:t>Auto (Follow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Sink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EDID):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means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resolution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according to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EDID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corresponding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display device.</w:t>
      </w:r>
    </w:p>
    <w:p>
      <w:pPr>
        <w:pStyle w:val="5"/>
        <w:spacing w:before="116"/>
        <w:ind w:left="146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scaler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>
      <w:pPr>
        <w:pStyle w:val="5"/>
        <w:spacing w:before="6"/>
        <w:rPr>
          <w:sz w:val="26"/>
        </w:rPr>
      </w:pPr>
    </w:p>
    <w:p>
      <w:pPr>
        <w:spacing w:before="100"/>
        <w:ind w:left="0" w:right="1030" w:firstLine="0"/>
        <w:jc w:val="right"/>
        <w:rPr>
          <w:b/>
          <w:sz w:val="15"/>
        </w:rPr>
      </w:pPr>
      <w:r>
        <w:pict>
          <v:group id="_x0000_s3386" o:spid="_x0000_s3386" o:spt="203" style="position:absolute;left:0pt;margin-left:148.85pt;margin-top:-2.85pt;height:131.65pt;width:132.95pt;mso-position-horizontal-relative:page;z-index:251670528;mso-width-relative:page;mso-height-relative:page;" coordorigin="2978,-57" coordsize="2659,2633">
            <o:lock v:ext="edit"/>
            <v:shape id="_x0000_s3387" o:spid="_x0000_s3387" style="position:absolute;left:2977;top:1190;height:111;width:96;" fillcolor="#0E0407" filled="t" stroked="f" coordorigin="2978,1191" coordsize="96,111" path="m2978,1191l2978,1301,3073,1246,2978,1191xe">
              <v:path arrowok="t"/>
              <v:fill on="t" focussize="0,0"/>
              <v:stroke on="f"/>
              <v:imagedata o:title=""/>
              <o:lock v:ext="edit"/>
            </v:shape>
            <v:shape id="_x0000_s3388" o:spid="_x0000_s3388" style="position:absolute;left:3106;top:958;height:595;width:601;" filled="f" stroked="t" coordorigin="3106,959" coordsize="601,595" path="m3106,959l3106,1553m3106,959l3707,959e">
              <v:path arrowok="t"/>
              <v:fill on="f" focussize="0,0"/>
              <v:stroke weight="0.221968503937008pt" color="#252626"/>
              <v:imagedata o:title=""/>
              <o:lock v:ext="edit"/>
            </v:shape>
            <v:line id="_x0000_s3389" o:spid="_x0000_s3389" o:spt="20" style="position:absolute;left:3112;top:959;height:594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0" o:spid="_x0000_s3390" o:spt="20" style="position:absolute;left:3148;top:984;flip:x;height:0;width:5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1" o:spid="_x0000_s3391" o:spt="20" style="position:absolute;left:3148;top:959;flip:y;height:594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2" o:spid="_x0000_s3392" o:spt="20" style="position:absolute;left:3153;top:984;flip:y;height:544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3" o:spid="_x0000_s3393" o:spt="20" style="position:absolute;left:3707;top:1046;height:0;width:3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4" o:spid="_x0000_s3394" o:spt="20" style="position:absolute;left:3709;top:1256;flip:x y;height:3;width:3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5" o:spid="_x0000_s3395" o:spt="20" style="position:absolute;left:3707;top:1093;height:0;width:3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6" o:spid="_x0000_s3396" o:spt="20" style="position:absolute;left:3709;top:1345;flip:x y;height:3;width:3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7" o:spid="_x0000_s3397" o:spt="20" style="position:absolute;left:3707;top:1256;height:0;width:2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8" o:spid="_x0000_s3398" o:spt="20" style="position:absolute;left:3707;top:1297;height:0;width:2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399" o:spid="_x0000_s3399" o:spt="20" style="position:absolute;left:3707;top:1345;height:0;width:2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0" o:spid="_x0000_s3400" o:spt="20" style="position:absolute;left:3707;top:1386;height:0;width:2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1" o:spid="_x0000_s3401" o:spt="20" style="position:absolute;left:3709;top:1294;flip:x;height:3;width:3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2" o:spid="_x0000_s3402" o:spt="20" style="position:absolute;left:3148;top:1528;flip:x;height:0;width:5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3" o:spid="_x0000_s3403" o:spt="20" style="position:absolute;left:3701;top:959;height:594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4" o:spid="_x0000_s3404" o:spt="20" style="position:absolute;left:3707;top:959;height:594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5" o:spid="_x0000_s3405" o:spt="20" style="position:absolute;left:3709;top:1256;height:41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6" o:spid="_x0000_s3406" o:spt="20" style="position:absolute;left:3709;top:1345;height:41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7" o:spid="_x0000_s3407" o:spt="20" style="position:absolute;left:3712;top:1259;height:35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8" o:spid="_x0000_s3408" o:spt="20" style="position:absolute;left:3712;top:1348;height:35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09" o:spid="_x0000_s3409" o:spt="20" style="position:absolute;left:3106;top:1553;height:0;width:601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10" o:spid="_x0000_s3410" o:spt="20" style="position:absolute;left:3737;top:1046;height:47;width:0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11" o:spid="_x0000_s3411" o:spt="20" style="position:absolute;left:3709;top:1383;flip:x;height:3;width:3;" stroked="t" coordsize="21600,21600">
              <v:path arrowok="t"/>
              <v:fill focussize="0,0"/>
              <v:stroke weight="0.221968503937008pt" color="#252626"/>
              <v:imagedata o:title=""/>
              <o:lock v:ext="edit"/>
            </v:line>
            <v:line id="_x0000_s3412" o:spid="_x0000_s3412" o:spt="20" style="position:absolute;left:3721;top:1064;height:0;width:915;" stroked="t" coordsize="21600,21600">
              <v:path arrowok="t"/>
              <v:fill focussize="0,0"/>
              <v:stroke weight="0.552992125984252pt" color="#0E0407"/>
              <v:imagedata o:title=""/>
              <o:lock v:ext="edit"/>
            </v:line>
            <v:shape id="_x0000_s3413" o:spid="_x0000_s3413" style="position:absolute;left:4620;top:1009;height:111;width:96;" fillcolor="#0E0407" filled="t" stroked="f" coordorigin="4620,1009" coordsize="96,111" path="m4620,1009l4620,1119,4716,1064,4620,1009xe">
              <v:path arrowok="t"/>
              <v:fill on="t" focussize="0,0"/>
              <v:stroke on="f"/>
              <v:imagedata o:title=""/>
              <o:lock v:ext="edit"/>
            </v:shape>
            <v:line id="_x0000_s3414" o:spid="_x0000_s3414" o:spt="20" style="position:absolute;left:3714;top:1414;height:0;width:915;" stroked="t" coordsize="21600,21600">
              <v:path arrowok="t"/>
              <v:fill focussize="0,0"/>
              <v:stroke weight="0.552992125984252pt" color="#0E0407"/>
              <v:imagedata o:title=""/>
              <o:lock v:ext="edit"/>
            </v:line>
            <v:shape id="_x0000_s3415" o:spid="_x0000_s3415" style="position:absolute;left:4613;top:1358;height:111;width:96;" fillcolor="#0E0407" filled="t" stroked="f" coordorigin="4613,1359" coordsize="96,111" path="m4613,1359l4613,1469,4709,1414,4613,1359xe">
              <v:path arrowok="t"/>
              <v:fill on="t" focussize="0,0"/>
              <v:stroke on="f"/>
              <v:imagedata o:title=""/>
              <o:lock v:ext="edit"/>
            </v:shape>
            <v:shape id="_x0000_s3416" o:spid="_x0000_s3416" style="position:absolute;left:3707;top:373;height:606;width:926;" filled="f" stroked="t" coordorigin="3708,374" coordsize="926,606" path="m3708,980l4024,980,4024,374,4633,374e">
              <v:path arrowok="t"/>
              <v:fill on="f" focussize="0,0"/>
              <v:stroke weight="0.552992125984252pt" color="#0E0407"/>
              <v:imagedata o:title=""/>
              <o:lock v:ext="edit"/>
            </v:shape>
            <v:shape id="_x0000_s3417" o:spid="_x0000_s3417" style="position:absolute;left:4616;top:318;height:111;width:96;" fillcolor="#0E0407" filled="t" stroked="f" coordorigin="4617,319" coordsize="96,111" path="m4617,319l4617,429,4712,374,4617,319xe">
              <v:path arrowok="t"/>
              <v:fill on="t" focussize="0,0"/>
              <v:stroke on="f"/>
              <v:imagedata o:title=""/>
              <o:lock v:ext="edit"/>
            </v:shape>
            <v:shape id="_x0000_s3418" o:spid="_x0000_s3418" style="position:absolute;left:4774;top:-55;height:494;width:854;" filled="f" stroked="t" coordorigin="4775,-55" coordsize="854,494" path="m4797,-55l5606,-55,5618,-55,5628,-45,5628,-32,5628,416,5628,428,5618,439,5606,439,4797,439,4785,439,4775,428,4775,416,4775,-32,4775,-45,4785,-55,4797,-55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19" o:spid="_x0000_s3419" style="position:absolute;left:4791;top:-36;height:424;width:821;" filled="f" stroked="t" coordorigin="4791,-36" coordsize="821,424" path="m4801,-36l5602,-36,5607,-36,5612,-31,5612,-26,5612,379,5612,384,5607,388,5602,388,4801,388,4796,388,4791,384,4791,379,4791,-26,4791,-31,4796,-36,4801,-36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0" o:spid="_x0000_s3420" style="position:absolute;left:4797;top:-30;height:412;width:808;" filled="f" stroked="t" coordorigin="4798,-29" coordsize="808,412" path="m4801,-29l5602,-29,5604,-29,5605,-28,5605,-26,5605,379,5605,380,5604,382,5602,382,4801,382,4799,382,4798,380,4798,379,4798,-26,4798,-28,4799,-29,4801,-29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1" o:spid="_x0000_s3421" style="position:absolute;left:4788;top:404;height:18;width:826;" filled="f" stroked="t" coordorigin="4789,404" coordsize="826,18" path="m4797,404l5606,404,5610,404,5614,408,5614,413,5614,417,5610,421,5606,421,4797,421,4793,421,4789,417,4789,413,4789,408,4793,404,4797,404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2" o:spid="_x0000_s3422" style="position:absolute;left:5146;top:438;height:62;width:110;" filled="f" stroked="t" coordorigin="5146,439" coordsize="110,62" path="m5158,439l5152,461,5148,480,5147,493,5147,498,5146,500,5154,500,5247,500,5255,500,5254,498,5254,481,5253,470,5250,457,5243,439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3" o:spid="_x0000_s3423" style="position:absolute;left:5004;top:479;height:46;width:395;" filled="f" stroked="t" coordorigin="5005,479" coordsize="395,46" path="m5253,479l5312,482,5358,487,5389,494,5400,501,5384,510,5342,518,5279,523,5202,525,5125,523,5063,518,5020,510,5005,501,5015,494,5045,488,5091,482,5148,479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4" o:spid="_x0000_s3424" style="position:absolute;left:3703;top:1515;height:606;width:920;" filled="f" stroked="t" coordorigin="3704,1516" coordsize="920,606" path="m3704,1516l4018,1516,4018,2122,4623,2122e">
              <v:path arrowok="t"/>
              <v:fill on="f" focussize="0,0"/>
              <v:stroke weight="0.552992125984252pt" color="#0E0407"/>
              <v:imagedata o:title=""/>
              <o:lock v:ext="edit"/>
            </v:shape>
            <v:shape id="_x0000_s3425" o:spid="_x0000_s3425" style="position:absolute;left:4606;top:2066;height:111;width:96;" fillcolor="#0E0407" filled="t" stroked="f" coordorigin="4607,2066" coordsize="96,111" path="m4607,2066l4607,2177,4702,2122,4607,2066xe">
              <v:path arrowok="t"/>
              <v:fill on="t" focussize="0,0"/>
              <v:stroke on="f"/>
              <v:imagedata o:title=""/>
              <o:lock v:ext="edit"/>
            </v:shape>
            <v:shape id="_x0000_s3426" o:spid="_x0000_s3426" style="position:absolute;left:4780;top:1993;height:494;width:854;" filled="f" stroked="t" coordorigin="4781,1993" coordsize="854,494" path="m4803,1993l5611,1993,5624,1993,5634,2003,5634,2016,5634,2464,5634,2476,5624,2486,5611,2486,4803,2486,4791,2486,4781,2476,4781,2464,4781,2016,4781,2003,4791,1993,4803,1993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7" o:spid="_x0000_s3427" style="position:absolute;left:4797;top:2012;height:424;width:821;" filled="f" stroked="t" coordorigin="4797,2012" coordsize="821,424" path="m4807,2012l5608,2012,5613,2012,5618,2017,5618,2022,5618,2426,5618,2432,5613,2436,5608,2436,4807,2436,4801,2436,4797,2432,4797,2426,4797,2022,4797,2017,4801,2012,4807,2012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8" o:spid="_x0000_s3428" style="position:absolute;left:4803;top:2018;height:412;width:808;" filled="f" stroked="t" coordorigin="4803,2019" coordsize="808,412" path="m4807,2019l5608,2019,5610,2019,5611,2020,5611,2022,5611,2426,5611,2428,5610,2430,5608,2430,4807,2430,4805,2430,4803,2428,4803,2426,4803,2022,4803,2020,4805,2019,4807,2019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29" o:spid="_x0000_s3429" style="position:absolute;left:4794;top:2452;height:18;width:826;" filled="f" stroked="t" coordorigin="4795,2452" coordsize="826,18" path="m4803,2452l5612,2452,5616,2452,5620,2456,5620,2461,5620,2465,5616,2469,5612,2469,4803,2469,4798,2469,4795,2465,4795,2461,4795,2456,4798,2452,4803,2452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30" o:spid="_x0000_s3430" style="position:absolute;left:5151;top:2486;height:62;width:110;" filled="f" stroked="t" coordorigin="5152,2486" coordsize="110,62" path="m5164,2486l5157,2509,5154,2528,5153,2541,5153,2546,5152,2548,5160,2548,5253,2548,5261,2548,5260,2546,5260,2529,5259,2518,5256,2505,5249,2486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31" o:spid="_x0000_s3431" style="position:absolute;left:5010;top:2527;height:46;width:395;" filled="f" stroked="t" coordorigin="5011,2527" coordsize="395,46" path="m5259,2527l5317,2530,5364,2535,5394,2542,5406,2549,5390,2558,5348,2566,5285,2571,5208,2572,5131,2571,5068,2566,5026,2558,5011,2549,5021,2542,5051,2535,5097,2530,5154,2527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32" o:spid="_x0000_s3432" o:spt="202" type="#_x0000_t202" style="position:absolute;left:4112;top:204;height:326;width:4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3" w:lineRule="exact"/>
                      <w:ind w:left="2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51F1C"/>
                        <w:sz w:val="11"/>
                      </w:rPr>
                      <w:t>Bypass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51F1C"/>
                        <w:spacing w:val="-1"/>
                        <w:sz w:val="11"/>
                      </w:rPr>
                      <w:t>8K</w:t>
                    </w:r>
                    <w:r>
                      <w:rPr>
                        <w:color w:val="251F1C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color w:val="251F1C"/>
                        <w:spacing w:val="-1"/>
                        <w:sz w:val="11"/>
                      </w:rPr>
                      <w:t>HDR</w:t>
                    </w:r>
                  </w:p>
                </w:txbxContent>
              </v:textbox>
            </v:shape>
            <v:shape id="_x0000_s3433" o:spid="_x0000_s3433" o:spt="202" type="#_x0000_t202" style="position:absolute;left:3179;top:704;height:173;width:4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2" w:lineRule="exact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51F1C"/>
                        <w:spacing w:val="-1"/>
                        <w:w w:val="105"/>
                        <w:sz w:val="15"/>
                      </w:rPr>
                      <w:t>Matrix</w:t>
                    </w:r>
                  </w:p>
                </w:txbxContent>
              </v:textbox>
            </v:shape>
            <v:shape id="_x0000_s3434" o:spid="_x0000_s3434" o:spt="202" type="#_x0000_t202" style="position:absolute;left:4022;top:914;height:1370;width:5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3" w:lineRule="exact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51F1C"/>
                        <w:sz w:val="11"/>
                      </w:rPr>
                      <w:t>8K-&gt;4K</w:t>
                    </w:r>
                  </w:p>
                  <w:p>
                    <w:pPr>
                      <w:spacing w:before="61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51F1C"/>
                        <w:spacing w:val="-1"/>
                        <w:sz w:val="11"/>
                      </w:rPr>
                      <w:t>4K</w:t>
                    </w:r>
                    <w:r>
                      <w:rPr>
                        <w:color w:val="251F1C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color w:val="251F1C"/>
                        <w:spacing w:val="-1"/>
                        <w:sz w:val="11"/>
                      </w:rPr>
                      <w:t>HDR</w:t>
                    </w:r>
                  </w:p>
                  <w:p>
                    <w:pPr>
                      <w:spacing w:before="34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51F1C"/>
                        <w:sz w:val="11"/>
                      </w:rPr>
                      <w:t>8K-&gt;1080p</w:t>
                    </w:r>
                  </w:p>
                  <w:p>
                    <w:pPr>
                      <w:spacing w:before="59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51F1C"/>
                        <w:spacing w:val="-3"/>
                        <w:sz w:val="11"/>
                      </w:rPr>
                      <w:t>1080P</w:t>
                    </w:r>
                    <w:r>
                      <w:rPr>
                        <w:color w:val="251F1C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color w:val="251F1C"/>
                        <w:spacing w:val="-3"/>
                        <w:sz w:val="11"/>
                      </w:rPr>
                      <w:t>HDR</w:t>
                    </w:r>
                  </w:p>
                  <w:p>
                    <w:pPr>
                      <w:spacing w:before="0" w:line="240" w:lineRule="auto"/>
                      <w:rPr>
                        <w:sz w:val="12"/>
                      </w:rPr>
                    </w:pPr>
                  </w:p>
                  <w:p>
                    <w:pPr>
                      <w:spacing w:before="10" w:line="240" w:lineRule="auto"/>
                      <w:rPr>
                        <w:sz w:val="16"/>
                      </w:rPr>
                    </w:pPr>
                  </w:p>
                  <w:p>
                    <w:pPr>
                      <w:spacing w:before="0" w:line="190" w:lineRule="atLeast"/>
                      <w:ind w:left="0" w:right="0" w:firstLine="177"/>
                      <w:jc w:val="left"/>
                      <w:rPr>
                        <w:sz w:val="11"/>
                      </w:rPr>
                    </w:pPr>
                    <w:r>
                      <w:rPr>
                        <w:color w:val="251F1C"/>
                        <w:sz w:val="11"/>
                      </w:rPr>
                      <w:t>Auto</w:t>
                    </w:r>
                    <w:r>
                      <w:rPr>
                        <w:color w:val="251F1C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color w:val="251F1C"/>
                        <w:spacing w:val="-3"/>
                        <w:sz w:val="11"/>
                      </w:rPr>
                      <w:t>1080P</w:t>
                    </w:r>
                    <w:r>
                      <w:rPr>
                        <w:color w:val="251F1C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color w:val="251F1C"/>
                        <w:spacing w:val="-3"/>
                        <w:sz w:val="11"/>
                      </w:rPr>
                      <w:t>HDR</w:t>
                    </w:r>
                  </w:p>
                </w:txbxContent>
              </v:textbox>
            </v:shape>
          </v:group>
        </w:pict>
      </w:r>
      <w:r>
        <w:rPr>
          <w:b/>
          <w:color w:val="251F1C"/>
          <w:sz w:val="15"/>
        </w:rPr>
        <w:t>8K</w:t>
      </w:r>
      <w:r>
        <w:rPr>
          <w:b/>
          <w:color w:val="251F1C"/>
          <w:spacing w:val="4"/>
          <w:sz w:val="15"/>
        </w:rPr>
        <w:t xml:space="preserve"> </w:t>
      </w:r>
      <w:r>
        <w:rPr>
          <w:b/>
          <w:color w:val="251F1C"/>
          <w:sz w:val="15"/>
        </w:rPr>
        <w:t>HDR</w:t>
      </w:r>
      <w:r>
        <w:rPr>
          <w:b/>
          <w:color w:val="251F1C"/>
          <w:spacing w:val="4"/>
          <w:sz w:val="15"/>
        </w:rPr>
        <w:t xml:space="preserve"> </w:t>
      </w:r>
      <w:r>
        <w:rPr>
          <w:b/>
          <w:color w:val="251F1C"/>
          <w:sz w:val="15"/>
        </w:rPr>
        <w:t>TV</w:t>
      </w:r>
    </w:p>
    <w:p>
      <w:pPr>
        <w:pStyle w:val="5"/>
        <w:rPr>
          <w:b/>
          <w:sz w:val="20"/>
        </w:rPr>
      </w:pPr>
    </w:p>
    <w:p>
      <w:pPr>
        <w:pStyle w:val="5"/>
        <w:spacing w:before="7"/>
        <w:rPr>
          <w:b/>
          <w:sz w:val="16"/>
        </w:rPr>
      </w:pPr>
    </w:p>
    <w:p>
      <w:pPr>
        <w:spacing w:before="100" w:line="163" w:lineRule="exact"/>
        <w:ind w:left="0" w:right="1030" w:firstLine="0"/>
        <w:jc w:val="right"/>
        <w:rPr>
          <w:b/>
          <w:sz w:val="15"/>
        </w:rPr>
      </w:pPr>
      <w:r>
        <w:pict>
          <v:group id="_x0000_s3435" o:spid="_x0000_s3435" o:spt="203" style="position:absolute;left:0pt;margin-left:239.6pt;margin-top:-2.65pt;height:29.25pt;width:42.95pt;mso-position-horizontal-relative:page;z-index:251669504;mso-width-relative:page;mso-height-relative:page;" coordorigin="4792,-54" coordsize="859,585">
            <o:lock v:ext="edit"/>
            <v:shape id="_x0000_s3436" o:spid="_x0000_s3436" style="position:absolute;left:4794;top:-52;height:494;width:854;" filled="f" stroked="t" coordorigin="4795,-51" coordsize="854,494" path="m4817,-51l5626,-51,5638,-51,5648,-41,5648,-29,5648,420,5648,432,5638,442,5626,442,4817,442,4805,442,4795,432,4795,420,4795,-29,4795,-41,4805,-51,4817,-51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37" o:spid="_x0000_s3437" style="position:absolute;left:4811;top:-32;height:424;width:821;" filled="f" stroked="t" coordorigin="4811,-32" coordsize="821,424" path="m4821,-32l5622,-32,5628,-32,5632,-28,5632,-22,5632,382,5632,388,5628,392,5622,392,4821,392,4816,392,4811,388,4811,382,4811,-22,4811,-28,4816,-32,4821,-32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38" o:spid="_x0000_s3438" style="position:absolute;left:4817;top:-26;height:412;width:808;" filled="f" stroked="t" coordorigin="4818,-26" coordsize="808,412" path="m4821,-26l5622,-26,5624,-26,5625,-24,5625,-22,5625,382,5625,384,5624,386,5622,386,4821,386,4819,386,4818,384,4818,382,4818,-22,4818,-24,4819,-26,4821,-26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39" o:spid="_x0000_s3439" style="position:absolute;left:4808;top:408;height:18;width:826;" filled="f" stroked="t" coordorigin="4809,408" coordsize="826,18" path="m4817,408l5626,408,5630,408,5634,412,5634,417,5634,421,5630,425,5626,425,4817,425,4813,425,4809,421,4809,417,4809,412,4813,408,4817,408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40" o:spid="_x0000_s3440" style="position:absolute;left:5166;top:442;height:62;width:110;" filled="f" stroked="t" coordorigin="5166,442" coordsize="110,62" path="m5178,442l5172,465,5168,484,5167,497,5167,502,5166,504,5174,504,5267,504,5275,504,5274,502,5274,485,5273,473,5270,461,5263,442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41" o:spid="_x0000_s3441" style="position:absolute;left:5024;top:483;height:46;width:395;" filled="f" stroked="t" coordorigin="5025,483" coordsize="395,46" path="m5273,483l5332,486,5378,491,5409,498,5420,505,5404,514,5362,522,5299,527,5222,528,5145,527,5083,522,5040,514,5025,505,5036,498,5066,491,5111,486,5168,483e">
              <v:path arrowok="t"/>
              <v:fill on="f" focussize="0,0"/>
              <v:stroke weight="0.247007874015748pt" color="#0E0407"/>
              <v:imagedata o:title=""/>
              <o:lock v:ext="edit"/>
            </v:shape>
          </v:group>
        </w:pict>
      </w:r>
      <w:r>
        <w:rPr>
          <w:b/>
          <w:color w:val="251F1C"/>
          <w:sz w:val="15"/>
        </w:rPr>
        <w:t>4K</w:t>
      </w:r>
      <w:r>
        <w:rPr>
          <w:b/>
          <w:color w:val="251F1C"/>
          <w:spacing w:val="4"/>
          <w:sz w:val="15"/>
        </w:rPr>
        <w:t xml:space="preserve"> </w:t>
      </w:r>
      <w:r>
        <w:rPr>
          <w:b/>
          <w:color w:val="251F1C"/>
          <w:sz w:val="15"/>
        </w:rPr>
        <w:t>HDR</w:t>
      </w:r>
      <w:r>
        <w:rPr>
          <w:b/>
          <w:color w:val="251F1C"/>
          <w:spacing w:val="4"/>
          <w:sz w:val="15"/>
        </w:rPr>
        <w:t xml:space="preserve"> </w:t>
      </w:r>
      <w:r>
        <w:rPr>
          <w:b/>
          <w:color w:val="251F1C"/>
          <w:sz w:val="15"/>
        </w:rPr>
        <w:t>TV</w:t>
      </w:r>
    </w:p>
    <w:p>
      <w:pPr>
        <w:spacing w:before="0" w:line="135" w:lineRule="exact"/>
        <w:ind w:left="677" w:right="0" w:firstLine="0"/>
        <w:jc w:val="left"/>
        <w:rPr>
          <w:b/>
          <w:sz w:val="15"/>
        </w:rPr>
      </w:pPr>
      <w:r>
        <w:rPr>
          <w:b/>
          <w:color w:val="251F1C"/>
          <w:w w:val="105"/>
          <w:sz w:val="15"/>
        </w:rPr>
        <w:t>8K</w:t>
      </w:r>
      <w:r>
        <w:rPr>
          <w:b/>
          <w:color w:val="251F1C"/>
          <w:spacing w:val="-10"/>
          <w:w w:val="105"/>
          <w:sz w:val="15"/>
        </w:rPr>
        <w:t xml:space="preserve"> </w:t>
      </w:r>
      <w:r>
        <w:rPr>
          <w:b/>
          <w:color w:val="251F1C"/>
          <w:w w:val="105"/>
          <w:sz w:val="15"/>
        </w:rPr>
        <w:t>Source</w:t>
      </w:r>
    </w:p>
    <w:p>
      <w:pPr>
        <w:tabs>
          <w:tab w:val="left" w:pos="1632"/>
          <w:tab w:val="left" w:pos="2573"/>
        </w:tabs>
        <w:spacing w:before="0" w:line="121" w:lineRule="exact"/>
        <w:ind w:left="481" w:right="0" w:firstLine="0"/>
        <w:jc w:val="left"/>
        <w:rPr>
          <w:sz w:val="13"/>
        </w:rPr>
      </w:pPr>
      <w:r>
        <w:pict>
          <v:group id="_x0000_s3442" o:spid="_x0000_s3442" o:spt="203" style="position:absolute;left:0pt;margin-left:44.8pt;margin-top:3.4pt;height:8.7pt;width:58.1pt;mso-position-horizontal-relative:page;z-index:-251640832;mso-width-relative:page;mso-height-relative:page;" coordorigin="896,69" coordsize="1162,174">
            <o:lock v:ext="edit"/>
            <v:shape id="_x0000_s3443" o:spid="_x0000_s3443" style="position:absolute;left:899;top:71;height:169;width:1156;" filled="f" stroked="t" coordorigin="899,71" coordsize="1156,169" path="m1940,73l1947,71,1964,80,1984,91,2011,105,2035,117,2045,122,2055,127,2055,140,2055,224,2053,240,2035,240,919,240,901,240,899,224,899,140,899,127,909,122,946,103,967,93,979,86,990,80,1007,71,1014,73,1940,73xe">
              <v:path arrowok="t"/>
              <v:fill on="f" focussize="0,0"/>
              <v:stroke weight="0.274015748031496pt" color="#0E0407"/>
              <v:imagedata o:title=""/>
              <o:lock v:ext="edit"/>
            </v:shape>
            <v:rect id="_x0000_s3444" o:spid="_x0000_s3444" o:spt="1" style="position:absolute;left:962;top:157;height:46;width:358;" filled="f" stroked="t" coordsize="21600,21600">
              <v:path/>
              <v:fill on="f" focussize="0,0"/>
              <v:stroke weight="0.274015748031496pt" color="#0E0407"/>
              <v:imagedata o:title=""/>
              <o:lock v:ext="edit"/>
            </v:rect>
            <v:rect id="_x0000_s3445" o:spid="_x0000_s3445" o:spt="1" style="position:absolute;left:1511;top:149;height:60;width:382;" filled="f" stroked="t" coordsize="21600,21600">
              <v:path/>
              <v:fill on="f" focussize="0,0"/>
              <v:stroke weight="0.274015748031496pt" color="#0E0407"/>
              <v:imagedata o:title=""/>
              <o:lock v:ext="edit"/>
            </v:rect>
            <v:shape id="_x0000_s3446" o:spid="_x0000_s3446" style="position:absolute;left:1938;top:173;height:22;width:22;" filled="f" stroked="t" coordorigin="1939,174" coordsize="22,22" path="m1950,174l1955,174,1960,178,1960,184,1960,190,1955,195,1950,195,1944,195,1939,190,1939,184,1939,178,1944,174,1950,174xe">
              <v:path arrowok="t"/>
              <v:fill on="f" focussize="0,0"/>
              <v:stroke weight="0.274015748031496pt" color="#0E0407"/>
              <v:imagedata o:title=""/>
              <o:lock v:ext="edit"/>
            </v:shape>
            <v:shape id="_x0000_s3447" o:spid="_x0000_s3447" style="position:absolute;left:1935;top:169;height:29;width:29;" filled="f" stroked="t" coordorigin="1935,170" coordsize="29,29" path="m1950,170l1958,170,1964,176,1964,184,1964,192,1958,199,1950,199,1942,199,1935,192,1935,184,1935,176,1942,170,1950,170xe">
              <v:path arrowok="t"/>
              <v:fill on="f" focussize="0,0"/>
              <v:stroke weight="0.274015748031496pt" color="#0E0407"/>
              <v:imagedata o:title=""/>
              <o:lock v:ext="edit"/>
            </v:shape>
            <v:rect id="_x0000_s3448" o:spid="_x0000_s3448" o:spt="1" style="position:absolute;left:1507;top:145;height:69;width:391;" filled="f" stroked="t" coordsize="21600,21600">
              <v:path/>
              <v:fill on="f" focussize="0,0"/>
              <v:stroke weight="0.274015748031496pt" color="#0E0407"/>
              <v:imagedata o:title=""/>
              <o:lock v:ext="edit"/>
            </v:rect>
            <v:rect id="_x0000_s3449" o:spid="_x0000_s3449" o:spt="1" style="position:absolute;left:967;top:161;height:37;width:348;" filled="f" stroked="t" coordsize="21600,21600">
              <v:path/>
              <v:fill on="f" focussize="0,0"/>
              <v:stroke weight="0.274015748031496pt" color="#0E0407"/>
              <v:imagedata o:title=""/>
              <o:lock v:ext="edit"/>
            </v:rect>
            <v:shape id="_x0000_s3450" o:spid="_x0000_s3450" style="position:absolute;left:972;top:219;height:10;width:31;" filled="f" stroked="t" coordorigin="973,219" coordsize="31,10" path="m978,219l999,219,1001,219,1004,222,1004,224,1004,227,1001,229,999,229,978,229,975,229,973,227,973,224,973,222,975,219,978,219xe">
              <v:path arrowok="t"/>
              <v:fill on="f" focussize="0,0"/>
              <v:stroke weight="0.274015748031496pt" color="#0E0407"/>
              <v:imagedata o:title=""/>
              <o:lock v:ext="edit"/>
            </v:shape>
            <v:shape id="_x0000_s3451" o:spid="_x0000_s3451" style="position:absolute;left:1012;top:219;height:10;width:31;" filled="f" stroked="t" coordorigin="1012,219" coordsize="31,10" path="m1017,219l1038,219,1041,219,1043,222,1043,224,1043,227,1041,229,1038,229,1017,229,1014,229,1012,227,1012,224,1012,222,1014,219,1017,219xe">
              <v:path arrowok="t"/>
              <v:fill on="f" focussize="0,0"/>
              <v:stroke weight="0.274015748031496pt" color="#0E0407"/>
              <v:imagedata o:title=""/>
              <o:lock v:ext="edit"/>
            </v:shape>
            <v:shape id="_x0000_s3452" o:spid="_x0000_s3452" style="position:absolute;left:1051;top:219;height:10;width:31;" filled="f" stroked="t" coordorigin="1051,219" coordsize="31,10" path="m1056,219l1077,219,1080,219,1082,222,1082,224,1082,227,1080,229,1077,229,1056,229,1054,229,1051,227,1051,224,1051,222,1054,219,1056,219xe">
              <v:path arrowok="t"/>
              <v:fill on="f" focussize="0,0"/>
              <v:stroke weight="0.274015748031496pt" color="#0E0407"/>
              <v:imagedata o:title=""/>
              <o:lock v:ext="edit"/>
            </v:shape>
            <v:shape id="_x0000_s3453" o:spid="_x0000_s3453" style="position:absolute;left:1090;top:219;height:10;width:31;" filled="f" stroked="t" coordorigin="1091,219" coordsize="31,10" path="m1096,219l1116,219,1119,219,1121,222,1121,224,1121,227,1119,229,1116,229,1096,229,1093,229,1091,227,1091,224,1091,222,1093,219,1096,219xe">
              <v:path arrowok="t"/>
              <v:fill on="f" focussize="0,0"/>
              <v:stroke weight="0.274015748031496pt" color="#0E0407"/>
              <v:imagedata o:title=""/>
              <o:lock v:ext="edit"/>
            </v:shape>
            <v:shape id="_x0000_s3454" o:spid="_x0000_s3454" style="position:absolute;left:1129;top:219;height:10;width:31;" filled="f" stroked="t" coordorigin="1130,219" coordsize="31,10" path="m1135,219l1156,219,1158,219,1161,222,1161,224,1161,227,1158,229,1156,229,1135,229,1132,229,1130,227,1130,224,1130,222,1132,219,1135,219xe">
              <v:path arrowok="t"/>
              <v:fill on="f" focussize="0,0"/>
              <v:stroke weight="0.274015748031496pt" color="#0E0407"/>
              <v:imagedata o:title=""/>
              <o:lock v:ext="edit"/>
            </v:shape>
            <v:shape id="_x0000_s3455" o:spid="_x0000_s3455" style="position:absolute;left:1169;top:219;height:10;width:31;" filled="f" stroked="t" coordorigin="1169,219" coordsize="31,10" path="m1174,219l1195,219,1198,219,1200,222,1200,224,1200,227,1198,229,1195,229,1174,229,1171,229,1169,227,1169,224,1169,222,1171,219,1174,219xe">
              <v:path arrowok="t"/>
              <v:fill on="f" focussize="0,0"/>
              <v:stroke weight="0.274015748031496pt" color="#0E0407"/>
              <v:imagedata o:title=""/>
              <o:lock v:ext="edit"/>
            </v:shape>
          </v:group>
        </w:pict>
      </w:r>
      <w:r>
        <w:rPr>
          <w:color w:val="251F1C"/>
          <w:w w:val="102"/>
          <w:sz w:val="13"/>
          <w:u w:val="single" w:color="0E0407"/>
        </w:rPr>
        <w:t xml:space="preserve"> </w:t>
      </w:r>
      <w:r>
        <w:rPr>
          <w:color w:val="251F1C"/>
          <w:sz w:val="13"/>
          <w:u w:val="single" w:color="0E0407"/>
        </w:rPr>
        <w:tab/>
      </w:r>
      <w:r>
        <w:rPr>
          <w:color w:val="251F1C"/>
          <w:spacing w:val="9"/>
          <w:sz w:val="13"/>
        </w:rPr>
        <w:t xml:space="preserve"> </w:t>
      </w:r>
      <w:r>
        <w:rPr>
          <w:color w:val="251F1C"/>
          <w:w w:val="102"/>
          <w:sz w:val="13"/>
          <w:u w:val="single" w:color="0E0407"/>
        </w:rPr>
        <w:t xml:space="preserve"> </w:t>
      </w:r>
      <w:r>
        <w:rPr>
          <w:color w:val="251F1C"/>
          <w:sz w:val="13"/>
          <w:u w:val="single" w:color="0E0407"/>
        </w:rPr>
        <w:t xml:space="preserve">   </w:t>
      </w:r>
      <w:r>
        <w:rPr>
          <w:color w:val="251F1C"/>
          <w:spacing w:val="-10"/>
          <w:sz w:val="13"/>
          <w:u w:val="single" w:color="0E0407"/>
        </w:rPr>
        <w:t xml:space="preserve"> </w:t>
      </w:r>
      <w:r>
        <w:rPr>
          <w:color w:val="251F1C"/>
          <w:sz w:val="13"/>
          <w:u w:val="single" w:color="0E0407"/>
        </w:rPr>
        <w:t>8K</w:t>
      </w:r>
      <w:r>
        <w:rPr>
          <w:color w:val="251F1C"/>
          <w:spacing w:val="1"/>
          <w:sz w:val="13"/>
          <w:u w:val="single" w:color="0E0407"/>
        </w:rPr>
        <w:t xml:space="preserve"> </w:t>
      </w:r>
      <w:r>
        <w:rPr>
          <w:color w:val="251F1C"/>
          <w:sz w:val="13"/>
          <w:u w:val="single" w:color="0E0407"/>
        </w:rPr>
        <w:t>HDR</w:t>
      </w:r>
      <w:r>
        <w:rPr>
          <w:color w:val="251F1C"/>
          <w:sz w:val="13"/>
          <w:u w:val="single" w:color="0E0407"/>
        </w:rPr>
        <w:tab/>
      </w:r>
    </w:p>
    <w:p>
      <w:pPr>
        <w:pStyle w:val="5"/>
        <w:spacing w:before="9"/>
        <w:rPr>
          <w:sz w:val="13"/>
        </w:rPr>
      </w:pPr>
    </w:p>
    <w:p>
      <w:pPr>
        <w:spacing w:before="100"/>
        <w:ind w:left="0" w:right="1030" w:firstLine="0"/>
        <w:jc w:val="right"/>
        <w:rPr>
          <w:b/>
          <w:sz w:val="15"/>
        </w:rPr>
      </w:pPr>
      <w:r>
        <w:pict>
          <v:group id="_x0000_s3456" o:spid="_x0000_s3456" o:spt="203" style="position:absolute;left:0pt;margin-left:239.8pt;margin-top:-2.5pt;height:29.25pt;width:42.95pt;mso-position-horizontal-relative:page;z-index:251670528;mso-width-relative:page;mso-height-relative:page;" coordorigin="4796,-51" coordsize="859,585">
            <o:lock v:ext="edit"/>
            <v:shape id="_x0000_s3457" o:spid="_x0000_s3457" style="position:absolute;left:4798;top:-49;height:494;width:854;" filled="f" stroked="t" coordorigin="4799,-48" coordsize="854,494" path="m4821,-48l5630,-48,5642,-48,5652,-38,5652,-26,5652,423,5652,435,5642,445,5630,445,4821,445,4809,445,4799,435,4799,423,4799,-26,4799,-38,4809,-48,4821,-48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58" o:spid="_x0000_s3458" style="position:absolute;left:4815;top:-29;height:424;width:821;" filled="f" stroked="t" coordorigin="4815,-29" coordsize="821,424" path="m4825,-29l5626,-29,5631,-29,5636,-25,5636,-19,5636,385,5636,391,5631,395,5626,395,4825,395,4819,395,4815,391,4815,385,4815,-19,4815,-25,4819,-29,4825,-29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59" o:spid="_x0000_s3459" style="position:absolute;left:4821;top:-23;height:412;width:808;" filled="f" stroked="t" coordorigin="4822,-23" coordsize="808,412" path="m4825,-23l5626,-23,5628,-23,5629,-21,5629,-19,5629,385,5629,387,5628,389,5626,389,4825,389,4823,389,4822,387,4822,385,4822,-19,4822,-21,4823,-23,4825,-23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60" o:spid="_x0000_s3460" style="position:absolute;left:4812;top:411;height:18;width:826;" filled="f" stroked="t" coordorigin="4813,411" coordsize="826,18" path="m4821,411l5630,411,5634,411,5638,415,5638,420,5638,424,5634,428,5630,428,4821,428,4817,428,4813,424,4813,420,4813,415,4817,411,4821,411x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61" o:spid="_x0000_s3461" style="position:absolute;left:5170;top:445;height:62;width:110;" filled="f" stroked="t" coordorigin="5170,445" coordsize="110,62" path="m5182,445l5176,468,5172,487,5171,500,5171,505,5170,507,5178,507,5271,507,5279,507,5278,505,5278,488,5277,476,5274,464,5267,445e">
              <v:path arrowok="t"/>
              <v:fill on="f" focussize="0,0"/>
              <v:stroke weight="0.247007874015748pt" color="#0E0407"/>
              <v:imagedata o:title=""/>
              <o:lock v:ext="edit"/>
            </v:shape>
            <v:shape id="_x0000_s3462" o:spid="_x0000_s3462" style="position:absolute;left:5028;top:486;height:46;width:395;" filled="f" stroked="t" coordorigin="5029,486" coordsize="395,46" path="m5277,486l5336,489,5382,494,5413,501,5424,508,5408,517,5366,525,5303,529,5226,531,5149,529,5086,525,5044,517,5029,508,5039,501,5069,494,5115,489,5172,486e">
              <v:path arrowok="t"/>
              <v:fill on="f" focussize="0,0"/>
              <v:stroke weight="0.247007874015748pt" color="#0E0407"/>
              <v:imagedata o:title=""/>
              <o:lock v:ext="edit"/>
            </v:shape>
          </v:group>
        </w:pict>
      </w:r>
      <w:r>
        <w:rPr>
          <w:b/>
          <w:color w:val="251F1C"/>
          <w:w w:val="105"/>
          <w:sz w:val="15"/>
        </w:rPr>
        <w:t>4K</w:t>
      </w:r>
      <w:r>
        <w:rPr>
          <w:b/>
          <w:color w:val="251F1C"/>
          <w:spacing w:val="-9"/>
          <w:w w:val="105"/>
          <w:sz w:val="15"/>
        </w:rPr>
        <w:t xml:space="preserve"> </w:t>
      </w:r>
      <w:r>
        <w:rPr>
          <w:b/>
          <w:color w:val="251F1C"/>
          <w:w w:val="105"/>
          <w:sz w:val="15"/>
        </w:rPr>
        <w:t>HDR</w:t>
      </w:r>
      <w:r>
        <w:rPr>
          <w:b/>
          <w:color w:val="251F1C"/>
          <w:spacing w:val="-8"/>
          <w:w w:val="105"/>
          <w:sz w:val="15"/>
        </w:rPr>
        <w:t xml:space="preserve"> </w:t>
      </w:r>
      <w:r>
        <w:rPr>
          <w:b/>
          <w:color w:val="251F1C"/>
          <w:w w:val="105"/>
          <w:sz w:val="15"/>
        </w:rPr>
        <w:t>TV</w:t>
      </w:r>
    </w:p>
    <w:p>
      <w:pPr>
        <w:pStyle w:val="5"/>
        <w:rPr>
          <w:b/>
          <w:sz w:val="20"/>
        </w:rPr>
      </w:pPr>
    </w:p>
    <w:p>
      <w:pPr>
        <w:pStyle w:val="5"/>
        <w:spacing w:before="2"/>
        <w:rPr>
          <w:b/>
          <w:sz w:val="23"/>
        </w:rPr>
      </w:pPr>
    </w:p>
    <w:p>
      <w:pPr>
        <w:spacing w:before="0"/>
        <w:ind w:left="0" w:right="793" w:firstLine="0"/>
        <w:jc w:val="right"/>
        <w:rPr>
          <w:b/>
          <w:sz w:val="15"/>
        </w:rPr>
      </w:pPr>
      <w:r>
        <w:rPr>
          <w:b/>
          <w:color w:val="251F1C"/>
          <w:w w:val="105"/>
          <w:sz w:val="15"/>
        </w:rPr>
        <w:t>1080p</w:t>
      </w:r>
      <w:r>
        <w:rPr>
          <w:b/>
          <w:color w:val="251F1C"/>
          <w:spacing w:val="-10"/>
          <w:w w:val="105"/>
          <w:sz w:val="15"/>
        </w:rPr>
        <w:t xml:space="preserve"> </w:t>
      </w:r>
      <w:r>
        <w:rPr>
          <w:b/>
          <w:color w:val="251F1C"/>
          <w:w w:val="105"/>
          <w:sz w:val="15"/>
        </w:rPr>
        <w:t>HDR</w:t>
      </w:r>
      <w:r>
        <w:rPr>
          <w:b/>
          <w:color w:val="251F1C"/>
          <w:spacing w:val="-10"/>
          <w:w w:val="105"/>
          <w:sz w:val="15"/>
        </w:rPr>
        <w:t xml:space="preserve"> </w:t>
      </w:r>
      <w:r>
        <w:rPr>
          <w:b/>
          <w:color w:val="251F1C"/>
          <w:w w:val="105"/>
          <w:sz w:val="15"/>
        </w:rPr>
        <w:t>TV</w:t>
      </w:r>
    </w:p>
    <w:p>
      <w:pPr>
        <w:pStyle w:val="5"/>
        <w:rPr>
          <w:b/>
          <w:sz w:val="20"/>
        </w:rPr>
      </w:pPr>
    </w:p>
    <w:p>
      <w:pPr>
        <w:pStyle w:val="5"/>
        <w:spacing w:before="7"/>
        <w:rPr>
          <w:b/>
        </w:rPr>
      </w:pPr>
    </w:p>
    <w:p>
      <w:pPr>
        <w:pStyle w:val="5"/>
        <w:spacing w:before="82" w:line="321" w:lineRule="auto"/>
        <w:ind w:left="446" w:right="290" w:hanging="301"/>
      </w:pPr>
      <w:r>
        <w:rPr>
          <w:rFonts w:ascii="Calibri" w:hAnsi="Calibri"/>
          <w:color w:val="231F20"/>
          <w:position w:val="1"/>
        </w:rPr>
        <w:t>⑤</w:t>
      </w:r>
      <w:r>
        <w:rPr>
          <w:rFonts w:ascii="Calibri" w:hAnsi="Calibri"/>
          <w:color w:val="231F20"/>
          <w:spacing w:val="2"/>
          <w:position w:val="1"/>
        </w:rPr>
        <w:t xml:space="preserve"> </w:t>
      </w:r>
      <w:r>
        <w:rPr>
          <w:b/>
          <w:color w:val="231F20"/>
        </w:rPr>
        <w:t>HDR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Conversion:</w:t>
      </w:r>
      <w:r>
        <w:rPr>
          <w:b/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HDR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SDR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convert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outputs.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device,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HDR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need.</w:t>
      </w:r>
    </w:p>
    <w:p>
      <w:pPr>
        <w:spacing w:after="0" w:line="321" w:lineRule="auto"/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5"/>
        <w:ind w:left="702"/>
        <w:rPr>
          <w:sz w:val="20"/>
        </w:rPr>
      </w:pPr>
      <w:r>
        <w:rPr>
          <w:sz w:val="20"/>
        </w:rPr>
        <w:drawing>
          <wp:inline distT="0" distB="0" distL="0" distR="0">
            <wp:extent cx="3663315" cy="1712595"/>
            <wp:effectExtent l="0" t="0" r="0" b="0"/>
            <wp:docPr id="3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4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68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7"/>
        </w:rPr>
      </w:pPr>
    </w:p>
    <w:p>
      <w:pPr>
        <w:pStyle w:val="5"/>
        <w:spacing w:before="95"/>
        <w:ind w:left="146"/>
      </w:pP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selected:</w:t>
      </w:r>
    </w:p>
    <w:p>
      <w:pPr>
        <w:pStyle w:val="11"/>
        <w:numPr>
          <w:ilvl w:val="0"/>
          <w:numId w:val="6"/>
        </w:numPr>
        <w:tabs>
          <w:tab w:val="left" w:pos="353"/>
        </w:tabs>
        <w:spacing w:before="73" w:after="0" w:line="240" w:lineRule="auto"/>
        <w:ind w:left="352" w:right="0" w:hanging="207"/>
        <w:jc w:val="left"/>
        <w:rPr>
          <w:sz w:val="18"/>
        </w:rPr>
      </w:pPr>
      <w:r>
        <w:rPr>
          <w:color w:val="231F20"/>
          <w:sz w:val="18"/>
        </w:rPr>
        <w:t>Bypass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(Default):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format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follows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source.</w:t>
      </w:r>
    </w:p>
    <w:p>
      <w:pPr>
        <w:pStyle w:val="11"/>
        <w:numPr>
          <w:ilvl w:val="0"/>
          <w:numId w:val="6"/>
        </w:numPr>
        <w:tabs>
          <w:tab w:val="left" w:pos="353"/>
        </w:tabs>
        <w:spacing w:before="73" w:after="0" w:line="240" w:lineRule="auto"/>
        <w:ind w:left="352" w:right="0" w:hanging="207"/>
        <w:jc w:val="left"/>
        <w:rPr>
          <w:sz w:val="18"/>
        </w:rPr>
      </w:pPr>
      <w:r>
        <w:rPr>
          <w:color w:val="231F20"/>
          <w:sz w:val="18"/>
        </w:rPr>
        <w:t>HDR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SDR: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Converts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HDMI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signals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HDR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SDR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meet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needs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output.</w:t>
      </w:r>
    </w:p>
    <w:p>
      <w:pPr>
        <w:pStyle w:val="11"/>
        <w:numPr>
          <w:ilvl w:val="0"/>
          <w:numId w:val="6"/>
        </w:numPr>
        <w:tabs>
          <w:tab w:val="left" w:pos="353"/>
        </w:tabs>
        <w:spacing w:before="73" w:after="0" w:line="324" w:lineRule="auto"/>
        <w:ind w:left="339" w:right="265" w:hanging="193"/>
        <w:jc w:val="left"/>
        <w:rPr>
          <w:sz w:val="18"/>
        </w:rPr>
      </w:pPr>
      <w:r>
        <w:rPr>
          <w:color w:val="231F20"/>
          <w:sz w:val="18"/>
        </w:rPr>
        <w:t>Auto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(Follow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Sink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EDID):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format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according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EDID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corresponding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display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device.</w:t>
      </w:r>
    </w:p>
    <w:p>
      <w:pPr>
        <w:pStyle w:val="5"/>
        <w:spacing w:before="75"/>
        <w:ind w:left="146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HDR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conversion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below.</w:t>
      </w:r>
    </w:p>
    <w:p>
      <w:pPr>
        <w:pStyle w:val="5"/>
        <w:spacing w:before="10"/>
        <w:rPr>
          <w:sz w:val="28"/>
        </w:rPr>
      </w:pPr>
    </w:p>
    <w:p>
      <w:pPr>
        <w:spacing w:before="96"/>
        <w:ind w:left="0" w:right="1048" w:firstLine="0"/>
        <w:jc w:val="right"/>
        <w:rPr>
          <w:b/>
          <w:sz w:val="15"/>
        </w:rPr>
      </w:pPr>
      <w:r>
        <w:pict>
          <v:group id="_x0000_s3463" o:spid="_x0000_s3463" o:spt="203" style="position:absolute;left:0pt;margin-left:152pt;margin-top:-2.75pt;height:122.2pt;width:131.15pt;mso-position-horizontal-relative:page;z-index:251671552;mso-width-relative:page;mso-height-relative:page;" coordorigin="3040,-55" coordsize="2623,2444">
            <o:lock v:ext="edit"/>
            <v:shape id="_x0000_s3464" o:spid="_x0000_s3464" style="position:absolute;left:4820;top:580;height:484;width:836;" filled="f" stroked="t" coordorigin="4820,581" coordsize="836,484" path="m4842,581l5634,581,5646,581,5656,591,5656,603,5656,1042,5656,1054,5646,1064,5634,1064,4842,1064,4830,1064,4820,1054,4820,1042,4820,603,4820,591,4830,581,4842,581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65" o:spid="_x0000_s3465" style="position:absolute;left:4836;top:599;height:416;width:804;" filled="f" stroked="t" coordorigin="4836,599" coordsize="804,416" path="m4846,599l5631,599,5636,599,5640,604,5640,609,5640,1005,5640,1010,5636,1015,5631,1015,4846,1015,4841,1015,4836,1010,4836,1005,4836,609,4836,604,4841,599,4846,599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66" o:spid="_x0000_s3466" style="position:absolute;left:4842;top:605;height:403;width:792;" filled="f" stroked="t" coordorigin="4843,606" coordsize="792,403" path="m4846,606l5631,606,5632,606,5634,607,5634,609,5634,1005,5634,1007,5632,1008,5631,1008,4846,1008,4844,1008,4843,1007,4843,1005,4843,609,4843,607,4844,606,4846,606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67" o:spid="_x0000_s3467" style="position:absolute;left:4834;top:1030;height:17;width:809;" filled="f" stroked="t" coordorigin="4834,1030" coordsize="809,17" path="m4842,1030l5634,1030,5639,1030,5643,1034,5643,1039,5643,1043,5639,1047,5634,1047,4842,1047,4838,1047,4834,1043,4834,1039,4834,1034,4838,1030,4842,1030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68" o:spid="_x0000_s3468" style="position:absolute;left:5184;top:1064;height:61;width:107;" filled="f" stroked="t" coordorigin="5184,1064" coordsize="107,61" path="m5196,1064l5189,1086,5186,1105,5185,1118,5185,1122,5184,1125,5192,1125,5283,1125,5291,1125,5290,1122,5290,1106,5289,1095,5286,1082,5279,1064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69" o:spid="_x0000_s3469" style="position:absolute;left:5045;top:1103;height:45;width:387;" filled="f" stroked="t" coordorigin="5045,1104" coordsize="387,45" path="m5289,1104l5346,1107,5392,1112,5422,1118,5432,1126,5417,1134,5376,1142,5314,1146,5239,1148,5164,1146,5102,1142,5061,1134,5045,1126,5056,1118,5085,1112,5130,1107,5186,1104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0" o:spid="_x0000_s3470" style="position:absolute;left:4824;top:1211;height:484;width:836;" filled="f" stroked="t" coordorigin="4824,1212" coordsize="836,484" path="m4846,1212l5638,1212,5650,1212,5660,1222,5660,1234,5660,1673,5660,1685,5650,1695,5638,1695,4846,1695,4834,1695,4824,1685,4824,1673,4824,1234,4824,1222,4834,1212,4846,1212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1" o:spid="_x0000_s3471" style="position:absolute;left:4840;top:1230;height:416;width:804;" filled="f" stroked="t" coordorigin="4840,1231" coordsize="804,416" path="m4850,1231l5635,1231,5640,1231,5644,1235,5644,1240,5644,1636,5644,1642,5640,1646,5635,1646,4850,1646,4844,1646,4840,1642,4840,1636,4840,1240,4840,1235,4844,1231,4850,1231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2" o:spid="_x0000_s3472" style="position:absolute;left:4846;top:1236;height:403;width:792;" filled="f" stroked="t" coordorigin="4846,1237" coordsize="792,403" path="m4850,1237l5635,1237,5636,1237,5638,1238,5638,1240,5638,1636,5638,1638,5636,1639,5635,1639,4850,1639,4848,1639,4846,1638,4846,1636,4846,1240,4846,1238,4848,1237,4850,1237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3" o:spid="_x0000_s3473" style="position:absolute;left:4837;top:1661;height:17;width:809;" filled="f" stroked="t" coordorigin="4838,1661" coordsize="809,17" path="m4846,1661l5638,1661,5643,1661,5646,1665,5646,1670,5646,1674,5643,1678,5638,1678,4846,1678,4842,1678,4838,1674,4838,1670,4838,1665,4842,1661,4846,1661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4" o:spid="_x0000_s3474" style="position:absolute;left:5187;top:1695;height:61;width:107;" filled="f" stroked="t" coordorigin="5188,1695" coordsize="107,61" path="m5200,1695l5193,1717,5190,1736,5189,1749,5189,1753,5188,1756,5196,1756,5287,1756,5295,1756,5294,1753,5294,1737,5293,1726,5289,1713,5283,1695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5" o:spid="_x0000_s3475" style="position:absolute;left:5049;top:1735;height:45;width:387;" filled="f" stroked="t" coordorigin="5049,1735" coordsize="387,45" path="m5293,1735l5350,1738,5395,1743,5425,1749,5436,1757,5421,1766,5380,1773,5318,1778,5243,1779,5167,1778,5106,1773,5064,1766,5049,1757,5060,1749,5089,1743,5134,1738,5190,1735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476" o:spid="_x0000_s3476" style="position:absolute;left:3040;top:1124;height:108;width:94;" fillcolor="#080101" filled="t" stroked="f" coordorigin="3040,1124" coordsize="94,108" path="m3040,1124l3040,1232,3134,1178,3040,1124xe">
              <v:path arrowok="t"/>
              <v:fill on="t" focussize="0,0"/>
              <v:stroke on="f"/>
              <v:imagedata o:title=""/>
              <o:lock v:ext="edit"/>
            </v:shape>
            <v:shape id="_x0000_s3477" o:spid="_x0000_s3477" style="position:absolute;left:3166;top:897;height:583;width:589;" filled="f" stroked="t" coordorigin="3166,897" coordsize="589,583" path="m3166,897l3166,1479m3166,897l3754,897e">
              <v:path arrowok="t"/>
              <v:fill on="f" focussize="0,0"/>
              <v:stroke weight="0.218031496062992pt" color="#202121"/>
              <v:imagedata o:title=""/>
              <o:lock v:ext="edit"/>
            </v:shape>
            <v:line id="_x0000_s3478" o:spid="_x0000_s3478" o:spt="20" style="position:absolute;left:3172;top:897;height:582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79" o:spid="_x0000_s3479" o:spt="20" style="position:absolute;left:3207;top:921;flip:x;height:0;width:6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0" o:spid="_x0000_s3480" o:spt="20" style="position:absolute;left:3207;top:897;flip:y;height:582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1" o:spid="_x0000_s3481" o:spt="20" style="position:absolute;left:3213;top:921;flip:y;height:534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2" o:spid="_x0000_s3482" o:spt="20" style="position:absolute;left:3754;top:982;height:0;width:3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3" o:spid="_x0000_s3483" o:spt="20" style="position:absolute;left:3757;top:1188;flip:x y;height:3;width:2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4" o:spid="_x0000_s3484" o:spt="20" style="position:absolute;left:3754;top:1029;height:0;width:3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5" o:spid="_x0000_s3485" o:spt="20" style="position:absolute;left:3757;top:1275;flip:x y;height:3;width:2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6" o:spid="_x0000_s3486" o:spt="20" style="position:absolute;left:3754;top:1188;height:0;width:3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7" o:spid="_x0000_s3487" o:spt="20" style="position:absolute;left:3754;top:1229;height:0;width:3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8" o:spid="_x0000_s3488" o:spt="20" style="position:absolute;left:3754;top:1275;height:0;width:3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89" o:spid="_x0000_s3489" o:spt="20" style="position:absolute;left:3754;top:1316;height:0;width:3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0" o:spid="_x0000_s3490" o:spt="20" style="position:absolute;left:3757;top:1226;flip:x;height:3;width:2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1" o:spid="_x0000_s3491" o:spt="20" style="position:absolute;left:3207;top:1455;flip:x;height:0;width:6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2" o:spid="_x0000_s3492" o:spt="20" style="position:absolute;left:3749;top:897;height:582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3" o:spid="_x0000_s3493" o:spt="20" style="position:absolute;left:3754;top:897;height:582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4" o:spid="_x0000_s3494" o:spt="20" style="position:absolute;left:3757;top:1188;height:41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5" o:spid="_x0000_s3495" o:spt="20" style="position:absolute;left:3757;top:1275;height:41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6" o:spid="_x0000_s3496" o:spt="20" style="position:absolute;left:3759;top:1191;height:35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7" o:spid="_x0000_s3497" o:spt="20" style="position:absolute;left:3759;top:1278;height:35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8" o:spid="_x0000_s3498" o:spt="20" style="position:absolute;left:3166;top:1479;height:0;width:588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499" o:spid="_x0000_s3499" o:spt="20" style="position:absolute;left:3784;top:982;height:47;width:0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500" o:spid="_x0000_s3500" o:spt="20" style="position:absolute;left:3757;top:1313;flip:x;height:3;width:2;" stroked="t" coordsize="21600,21600">
              <v:path arrowok="t"/>
              <v:fill focussize="0,0"/>
              <v:stroke weight="0.218031496062992pt" color="#202121"/>
              <v:imagedata o:title=""/>
              <o:lock v:ext="edit"/>
            </v:line>
            <v:line id="_x0000_s3501" o:spid="_x0000_s3501" o:spt="20" style="position:absolute;left:3768;top:1000;height:0;width:897;" stroked="t" coordsize="21600,21600">
              <v:path arrowok="t"/>
              <v:fill focussize="0,0"/>
              <v:stroke weight="0.541968503937008pt" color="#080101"/>
              <v:imagedata o:title=""/>
              <o:lock v:ext="edit"/>
            </v:line>
            <v:shape id="_x0000_s3502" o:spid="_x0000_s3502" style="position:absolute;left:4649;top:946;height:108;width:94;" fillcolor="#080101" filled="t" stroked="f" coordorigin="4649,946" coordsize="94,108" path="m4649,946l4649,1054,4743,1000,4649,946xe">
              <v:path arrowok="t"/>
              <v:fill on="t" focussize="0,0"/>
              <v:stroke on="f"/>
              <v:imagedata o:title=""/>
              <o:lock v:ext="edit"/>
            </v:shape>
            <v:line id="_x0000_s3503" o:spid="_x0000_s3503" o:spt="20" style="position:absolute;left:3761;top:1343;height:0;width:897;" stroked="t" coordsize="21600,21600">
              <v:path arrowok="t"/>
              <v:fill focussize="0,0"/>
              <v:stroke weight="0.541968503937008pt" color="#080101"/>
              <v:imagedata o:title=""/>
              <o:lock v:ext="edit"/>
            </v:line>
            <v:shape id="_x0000_s3504" o:spid="_x0000_s3504" style="position:absolute;left:4642;top:1288;height:108;width:94;" fillcolor="#080101" filled="t" stroked="f" coordorigin="4642,1289" coordsize="94,108" path="m4642,1289l4642,1397,4736,1343,4642,1289xe">
              <v:path arrowok="t"/>
              <v:fill on="t" focussize="0,0"/>
              <v:stroke on="f"/>
              <v:imagedata o:title=""/>
              <o:lock v:ext="edit"/>
            </v:shape>
            <v:shape id="_x0000_s3505" o:spid="_x0000_s3505" style="position:absolute;left:3755;top:324;height:594;width:907;" filled="f" stroked="t" coordorigin="3755,324" coordsize="907,594" path="m3755,918l4065,918,4065,324,4662,324e">
              <v:path arrowok="t"/>
              <v:fill on="f" focussize="0,0"/>
              <v:stroke weight="0.541968503937008pt" color="#080101"/>
              <v:imagedata o:title=""/>
              <o:lock v:ext="edit"/>
            </v:shape>
            <v:shape id="_x0000_s3506" o:spid="_x0000_s3506" style="position:absolute;left:4646;top:270;height:108;width:94;" fillcolor="#080101" filled="t" stroked="f" coordorigin="4646,270" coordsize="94,108" path="m4646,270l4646,378,4740,324,4646,270xe">
              <v:path arrowok="t"/>
              <v:fill on="t" focussize="0,0"/>
              <v:stroke on="f"/>
              <v:imagedata o:title=""/>
              <o:lock v:ext="edit"/>
            </v:shape>
            <v:shape id="_x0000_s3507" o:spid="_x0000_s3507" style="position:absolute;left:4800;top:-53;height:484;width:836;" filled="f" stroked="t" coordorigin="4801,-53" coordsize="836,484" path="m4823,-53l5614,-53,5627,-53,5637,-43,5637,-31,5637,408,5637,421,5627,431,5614,431,4823,431,4811,431,4801,421,4801,408,4801,-31,4801,-43,4811,-53,4823,-53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08" o:spid="_x0000_s3508" style="position:absolute;left:4816;top:-35;height:416;width:804;" filled="f" stroked="t" coordorigin="4817,-34" coordsize="804,416" path="m4826,-34l5611,-34,5616,-34,5621,-30,5621,-25,5621,372,5621,377,5616,381,5611,381,4826,381,4821,381,4817,377,4817,372,4817,-25,4817,-30,4821,-34,4826,-34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09" o:spid="_x0000_s3509" style="position:absolute;left:4823;top:-28;height:403;width:792;" filled="f" stroked="t" coordorigin="4823,-28" coordsize="792,403" path="m4826,-28l5611,-28,5613,-28,5614,-26,5614,-25,5614,372,5614,373,5613,375,5611,375,4826,375,4824,375,4823,373,4823,372,4823,-25,4823,-26,4824,-28,4826,-28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0" o:spid="_x0000_s3510" style="position:absolute;left:4814;top:396;height:17;width:809;" filled="f" stroked="t" coordorigin="4814,397" coordsize="809,17" path="m4823,397l5615,397,5619,397,5623,401,5623,405,5623,410,5619,414,5615,414,4823,414,4818,414,4814,410,4814,405,4814,401,4818,397,4823,397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1" o:spid="_x0000_s3511" style="position:absolute;left:5164;top:430;height:61;width:107;" filled="f" stroked="t" coordorigin="5164,431" coordsize="107,61" path="m5176,431l5170,453,5167,471,5165,484,5165,489,5164,491,5172,491,5264,491,5271,491,5270,489,5270,472,5269,461,5266,449,5259,431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2" o:spid="_x0000_s3512" style="position:absolute;left:5025;top:470;height:45;width:387;" filled="f" stroked="t" coordorigin="5026,470" coordsize="387,45" path="m5269,470l5326,473,5372,478,5402,485,5413,492,5398,501,5356,508,5295,513,5219,515,5144,513,5083,508,5041,501,5026,492,5036,485,5066,478,5110,474,5167,470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3" o:spid="_x0000_s3513" style="position:absolute;left:3751;top:1442;height:594;width:901;" filled="f" stroked="t" coordorigin="3752,1443" coordsize="901,594" path="m3752,1443l4060,1443,4060,2036,4652,2036e">
              <v:path arrowok="t"/>
              <v:fill on="f" focussize="0,0"/>
              <v:stroke weight="0.541968503937008pt" color="#080101"/>
              <v:imagedata o:title=""/>
              <o:lock v:ext="edit"/>
            </v:shape>
            <v:shape id="_x0000_s3514" o:spid="_x0000_s3514" style="position:absolute;left:4636;top:1982;height:108;width:94;" fillcolor="#080101" filled="t" stroked="f" coordorigin="4636,1982" coordsize="94,108" path="m4636,1982l4636,2090,4730,2036,4636,1982xe">
              <v:path arrowok="t"/>
              <v:fill on="t" focussize="0,0"/>
              <v:stroke on="f"/>
              <v:imagedata o:title=""/>
              <o:lock v:ext="edit"/>
            </v:shape>
            <v:shape id="_x0000_s3515" o:spid="_x0000_s3515" style="position:absolute;left:4806;top:1818;height:484;width:836;" filled="f" stroked="t" coordorigin="4806,1818" coordsize="836,484" path="m4828,1818l5620,1818,5632,1818,5642,1828,5642,1840,5642,2279,5642,2291,5632,2301,5620,2301,4828,2301,4816,2301,4806,2291,4806,2279,4806,1840,4806,1828,4816,1818,4828,1818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6" o:spid="_x0000_s3516" style="position:absolute;left:4822;top:1836;height:416;width:804;" filled="f" stroked="t" coordorigin="4822,1837" coordsize="804,416" path="m4832,1837l5617,1837,5622,1837,5626,1841,5626,1846,5626,2243,5626,2248,5622,2252,5617,2252,4832,2252,4827,2252,4822,2248,4822,2243,4822,1846,4822,1841,4827,1837,4832,1837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7" o:spid="_x0000_s3517" style="position:absolute;left:4828;top:1843;height:403;width:792;" filled="f" stroked="t" coordorigin="4829,1843" coordsize="792,403" path="m4832,1843l5617,1843,5619,1843,5620,1845,5620,1846,5620,2243,5620,2244,5619,2246,5617,2246,4832,2246,4830,2246,4829,2244,4829,2243,4829,1846,4829,1845,4830,1843,4832,1843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8" o:spid="_x0000_s3518" style="position:absolute;left:4820;top:2267;height:17;width:809;" filled="f" stroked="t" coordorigin="4820,2268" coordsize="809,17" path="m4828,2268l5620,2268,5625,2268,5629,2272,5629,2276,5629,2281,5625,2285,5620,2285,4828,2285,4824,2285,4820,2281,4820,2276,4820,2272,4824,2268,4828,2268x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19" o:spid="_x0000_s3519" style="position:absolute;left:5170;top:2301;height:61;width:107;" filled="f" stroked="t" coordorigin="5170,2301" coordsize="107,61" path="m5182,2301l5175,2324,5172,2342,5171,2355,5171,2360,5170,2362,5178,2362,5269,2362,5277,2362,5276,2360,5276,2343,5275,2332,5272,2320,5265,2301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20" o:spid="_x0000_s3520" style="position:absolute;left:5031;top:2341;height:45;width:387;" filled="f" stroked="t" coordorigin="5032,2341" coordsize="387,45" path="m5275,2341l5332,2344,5378,2349,5408,2356,5418,2363,5403,2372,5362,2379,5300,2384,5225,2386,5150,2384,5088,2379,5047,2372,5032,2363,5042,2356,5071,2349,5116,2344,5172,2341e">
              <v:path arrowok="t"/>
              <v:fill on="f" focussize="0,0"/>
              <v:stroke weight="0.241968503937008pt" color="#080101"/>
              <v:imagedata o:title=""/>
              <o:lock v:ext="edit"/>
            </v:shape>
            <v:shape id="_x0000_s3521" o:spid="_x0000_s3521" o:spt="202" type="#_x0000_t202" style="position:absolute;left:4159;top:158;height:332;width:4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1" w:lineRule="exact"/>
                      <w:ind w:left="2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21915"/>
                        <w:sz w:val="11"/>
                      </w:rPr>
                      <w:t>Bypass</w:t>
                    </w:r>
                  </w:p>
                  <w:p>
                    <w:pPr>
                      <w:spacing w:before="84" w:line="126" w:lineRule="exact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21915"/>
                        <w:spacing w:val="-1"/>
                        <w:sz w:val="11"/>
                      </w:rPr>
                      <w:t>8K</w:t>
                    </w:r>
                    <w:r>
                      <w:rPr>
                        <w:color w:val="221915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pacing w:val="-1"/>
                        <w:sz w:val="11"/>
                      </w:rPr>
                      <w:t>HDR</w:t>
                    </w:r>
                  </w:p>
                </w:txbxContent>
              </v:textbox>
            </v:shape>
            <v:shape id="_x0000_s3522" o:spid="_x0000_s3522" o:spt="202" type="#_x0000_t202" style="position:absolute;left:3238;top:648;height:170;width:4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69" w:lineRule="exact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21915"/>
                        <w:sz w:val="15"/>
                      </w:rPr>
                      <w:t>Matrix</w:t>
                    </w:r>
                  </w:p>
                </w:txbxContent>
              </v:textbox>
            </v:shape>
            <v:shape id="_x0000_s3523" o:spid="_x0000_s3523" o:spt="202" type="#_x0000_t202" style="position:absolute;left:4081;top:841;height:1365;width:6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2" w:lineRule="auto"/>
                      <w:ind w:left="78" w:right="126" w:firstLine="87"/>
                      <w:jc w:val="left"/>
                      <w:rPr>
                        <w:sz w:val="11"/>
                      </w:rPr>
                    </w:pPr>
                    <w:r>
                      <w:rPr>
                        <w:color w:val="221915"/>
                        <w:sz w:val="11"/>
                      </w:rPr>
                      <w:t>Auto</w:t>
                    </w:r>
                    <w:r>
                      <w:rPr>
                        <w:color w:val="221915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pacing w:val="-4"/>
                        <w:sz w:val="11"/>
                      </w:rPr>
                      <w:t>8K</w:t>
                    </w:r>
                    <w:r>
                      <w:rPr>
                        <w:color w:val="221915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pacing w:val="-4"/>
                        <w:sz w:val="11"/>
                      </w:rPr>
                      <w:t>HDR</w:t>
                    </w:r>
                  </w:p>
                  <w:p>
                    <w:pPr>
                      <w:spacing w:before="0" w:line="105" w:lineRule="exact"/>
                      <w:ind w:left="165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21915"/>
                        <w:sz w:val="11"/>
                      </w:rPr>
                      <w:t>Auto</w:t>
                    </w:r>
                  </w:p>
                  <w:p>
                    <w:pPr>
                      <w:spacing w:before="54"/>
                      <w:ind w:left="8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21915"/>
                        <w:sz w:val="11"/>
                      </w:rPr>
                      <w:t>8K</w:t>
                    </w:r>
                    <w:r>
                      <w:rPr>
                        <w:color w:val="221915"/>
                        <w:spacing w:val="-8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z w:val="11"/>
                      </w:rPr>
                      <w:t>SDR</w:t>
                    </w:r>
                  </w:p>
                  <w:p>
                    <w:pPr>
                      <w:spacing w:before="0" w:line="240" w:lineRule="auto"/>
                      <w:rPr>
                        <w:sz w:val="12"/>
                      </w:rPr>
                    </w:pPr>
                  </w:p>
                  <w:p>
                    <w:pPr>
                      <w:spacing w:before="4" w:line="240" w:lineRule="auto"/>
                      <w:rPr>
                        <w:sz w:val="12"/>
                      </w:rPr>
                    </w:pPr>
                  </w:p>
                  <w:p>
                    <w:pPr>
                      <w:spacing w:before="1" w:line="210" w:lineRule="atLeast"/>
                      <w:ind w:left="81" w:right="0" w:hanging="82"/>
                      <w:jc w:val="left"/>
                      <w:rPr>
                        <w:sz w:val="11"/>
                      </w:rPr>
                    </w:pPr>
                    <w:r>
                      <w:rPr>
                        <w:color w:val="221915"/>
                        <w:spacing w:val="-4"/>
                        <w:sz w:val="11"/>
                      </w:rPr>
                      <w:t>HDR</w:t>
                    </w:r>
                    <w:r>
                      <w:rPr>
                        <w:color w:val="221915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pacing w:val="-4"/>
                        <w:sz w:val="11"/>
                      </w:rPr>
                      <w:t>to</w:t>
                    </w:r>
                    <w:r>
                      <w:rPr>
                        <w:color w:val="221915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pacing w:val="-4"/>
                        <w:sz w:val="11"/>
                      </w:rPr>
                      <w:t>SDR</w:t>
                    </w:r>
                    <w:r>
                      <w:rPr>
                        <w:color w:val="221915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z w:val="11"/>
                      </w:rPr>
                      <w:t>8K</w:t>
                    </w:r>
                    <w:r>
                      <w:rPr>
                        <w:color w:val="221915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color w:val="221915"/>
                        <w:sz w:val="11"/>
                      </w:rPr>
                      <w:t>SDR</w:t>
                    </w:r>
                  </w:p>
                </w:txbxContent>
              </v:textbox>
            </v:shape>
          </v:group>
        </w:pict>
      </w:r>
      <w:r>
        <w:rPr>
          <w:b/>
          <w:color w:val="221915"/>
          <w:sz w:val="15"/>
        </w:rPr>
        <w:t>8K</w:t>
      </w:r>
      <w:r>
        <w:rPr>
          <w:b/>
          <w:color w:val="221915"/>
          <w:spacing w:val="-5"/>
          <w:sz w:val="15"/>
        </w:rPr>
        <w:t xml:space="preserve"> </w:t>
      </w:r>
      <w:r>
        <w:rPr>
          <w:b/>
          <w:color w:val="221915"/>
          <w:sz w:val="15"/>
        </w:rPr>
        <w:t>SDR</w:t>
      </w:r>
      <w:r>
        <w:rPr>
          <w:b/>
          <w:color w:val="221915"/>
          <w:spacing w:val="-4"/>
          <w:sz w:val="15"/>
        </w:rPr>
        <w:t xml:space="preserve"> </w:t>
      </w:r>
      <w:r>
        <w:rPr>
          <w:b/>
          <w:color w:val="221915"/>
          <w:sz w:val="15"/>
        </w:rPr>
        <w:t>TV</w:t>
      </w: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19"/>
        </w:rPr>
      </w:pPr>
    </w:p>
    <w:p>
      <w:pPr>
        <w:spacing w:before="0" w:line="165" w:lineRule="exact"/>
        <w:ind w:left="0" w:right="1040" w:firstLine="0"/>
        <w:jc w:val="right"/>
        <w:rPr>
          <w:b/>
          <w:sz w:val="15"/>
        </w:rPr>
      </w:pPr>
      <w:r>
        <w:rPr>
          <w:b/>
          <w:color w:val="221915"/>
          <w:sz w:val="15"/>
        </w:rPr>
        <w:t>4K</w:t>
      </w:r>
      <w:r>
        <w:rPr>
          <w:b/>
          <w:color w:val="221915"/>
          <w:spacing w:val="-5"/>
          <w:sz w:val="15"/>
        </w:rPr>
        <w:t xml:space="preserve"> </w:t>
      </w:r>
      <w:r>
        <w:rPr>
          <w:b/>
          <w:color w:val="221915"/>
          <w:sz w:val="15"/>
        </w:rPr>
        <w:t>HDR</w:t>
      </w:r>
      <w:r>
        <w:rPr>
          <w:b/>
          <w:color w:val="221915"/>
          <w:spacing w:val="-4"/>
          <w:sz w:val="15"/>
        </w:rPr>
        <w:t xml:space="preserve"> </w:t>
      </w:r>
      <w:r>
        <w:rPr>
          <w:b/>
          <w:color w:val="221915"/>
          <w:sz w:val="15"/>
        </w:rPr>
        <w:t>TV</w:t>
      </w:r>
    </w:p>
    <w:p>
      <w:pPr>
        <w:spacing w:before="0" w:line="136" w:lineRule="exact"/>
        <w:ind w:left="779" w:right="0" w:firstLine="0"/>
        <w:jc w:val="left"/>
        <w:rPr>
          <w:b/>
          <w:sz w:val="15"/>
        </w:rPr>
      </w:pPr>
      <w:r>
        <w:rPr>
          <w:b/>
          <w:color w:val="221915"/>
          <w:sz w:val="15"/>
        </w:rPr>
        <w:t>8K</w:t>
      </w:r>
      <w:r>
        <w:rPr>
          <w:b/>
          <w:color w:val="221915"/>
          <w:spacing w:val="-5"/>
          <w:sz w:val="15"/>
        </w:rPr>
        <w:t xml:space="preserve"> </w:t>
      </w:r>
      <w:r>
        <w:rPr>
          <w:b/>
          <w:color w:val="221915"/>
          <w:sz w:val="15"/>
        </w:rPr>
        <w:t>Source</w:t>
      </w:r>
    </w:p>
    <w:p>
      <w:pPr>
        <w:tabs>
          <w:tab w:val="left" w:pos="1713"/>
          <w:tab w:val="left" w:pos="2635"/>
        </w:tabs>
        <w:spacing w:before="0" w:line="120" w:lineRule="exact"/>
        <w:ind w:left="586" w:right="0" w:firstLine="0"/>
        <w:jc w:val="left"/>
        <w:rPr>
          <w:sz w:val="13"/>
        </w:rPr>
      </w:pPr>
      <w:r>
        <w:pict>
          <v:group id="_x0000_s3524" o:spid="_x0000_s3524" o:spt="203" style="position:absolute;left:0pt;margin-left:50.05pt;margin-top:3.4pt;height:8.55pt;width:56.9pt;mso-position-horizontal-relative:page;z-index:-251639808;mso-width-relative:page;mso-height-relative:page;" coordorigin="1002,68" coordsize="1138,171">
            <o:lock v:ext="edit"/>
            <v:shape id="_x0000_s3525" o:spid="_x0000_s3525" style="position:absolute;left:1004;top:70;height:165;width:1133;" filled="f" stroked="t" coordorigin="1004,71" coordsize="1133,165" path="m2024,72l2031,71,2047,80,2067,90,2093,103,2117,115,2127,121,2136,125,2136,138,2136,221,2135,236,2117,236,1024,236,1006,236,1004,221,1004,138,1004,125,1014,121,1051,102,1071,92,1083,85,1093,80,1110,71,1117,72,2024,72xe">
              <v:path arrowok="t"/>
              <v:fill on="f" focussize="0,0"/>
              <v:stroke weight="0.268976377952756pt" color="#080101"/>
              <v:imagedata o:title=""/>
              <o:lock v:ext="edit"/>
            </v:shape>
            <v:rect id="_x0000_s3526" o:spid="_x0000_s3526" o:spt="1" style="position:absolute;left:1066;top:154;height:45;width:350;" filled="f" stroked="t" coordsize="21600,21600">
              <v:path/>
              <v:fill on="f" focussize="0,0"/>
              <v:stroke weight="0.268976377952756pt" color="#080101"/>
              <v:imagedata o:title=""/>
              <o:lock v:ext="edit"/>
            </v:rect>
            <v:rect id="_x0000_s3527" o:spid="_x0000_s3527" o:spt="1" style="position:absolute;left:1604;top:147;height:59;width:374;" filled="f" stroked="t" coordsize="21600,21600">
              <v:path/>
              <v:fill on="f" focussize="0,0"/>
              <v:stroke weight="0.268976377952756pt" color="#080101"/>
              <v:imagedata o:title=""/>
              <o:lock v:ext="edit"/>
            </v:rect>
            <v:shape id="_x0000_s3528" o:spid="_x0000_s3528" style="position:absolute;left:2022;top:170;height:21;width:21;" filled="f" stroked="t" coordorigin="2023,171" coordsize="21,21" path="m2033,171l2039,171,2044,176,2044,181,2044,187,2039,192,2033,192,2027,192,2023,187,2023,181,2023,176,2027,171,2033,171xe">
              <v:path arrowok="t"/>
              <v:fill on="f" focussize="0,0"/>
              <v:stroke weight="0.268976377952756pt" color="#080101"/>
              <v:imagedata o:title=""/>
              <o:lock v:ext="edit"/>
            </v:shape>
            <v:shape id="_x0000_s3529" o:spid="_x0000_s3529" style="position:absolute;left:2019;top:167;height:29;width:29;" filled="f" stroked="t" coordorigin="2019,167" coordsize="29,29" path="m2033,167l2041,167,2047,174,2047,181,2047,189,2041,196,2033,196,2025,196,2019,189,2019,181,2019,174,2025,167,2033,167xe">
              <v:path arrowok="t"/>
              <v:fill on="f" focussize="0,0"/>
              <v:stroke weight="0.268976377952756pt" color="#080101"/>
              <v:imagedata o:title=""/>
              <o:lock v:ext="edit"/>
            </v:shape>
            <v:rect id="_x0000_s3530" o:spid="_x0000_s3530" o:spt="1" style="position:absolute;left:1600;top:143;height:68;width:383;" filled="f" stroked="t" coordsize="21600,21600">
              <v:path/>
              <v:fill on="f" focussize="0,0"/>
              <v:stroke weight="0.268976377952756pt" color="#080101"/>
              <v:imagedata o:title=""/>
              <o:lock v:ext="edit"/>
            </v:rect>
            <v:rect id="_x0000_s3531" o:spid="_x0000_s3531" o:spt="1" style="position:absolute;left:1071;top:159;height:36;width:341;" filled="f" stroked="t" coordsize="21600,21600">
              <v:path/>
              <v:fill on="f" focussize="0,0"/>
              <v:stroke weight="0.268976377952756pt" color="#080101"/>
              <v:imagedata o:title=""/>
              <o:lock v:ext="edit"/>
            </v:rect>
            <v:shape id="_x0000_s3532" o:spid="_x0000_s3532" style="position:absolute;left:1076;top:215;height:10;width:31;" filled="f" stroked="t" coordorigin="1077,216" coordsize="31,10" path="m1081,216l1102,216,1104,216,1107,218,1107,221,1107,223,1104,225,1102,225,1081,225,1079,225,1077,223,1077,221,1077,218,1079,216,1081,216xe">
              <v:path arrowok="t"/>
              <v:fill on="f" focussize="0,0"/>
              <v:stroke weight="0.268976377952756pt" color="#080101"/>
              <v:imagedata o:title=""/>
              <o:lock v:ext="edit"/>
            </v:shape>
            <v:shape id="_x0000_s3533" o:spid="_x0000_s3533" style="position:absolute;left:1115;top:215;height:10;width:31;" filled="f" stroked="t" coordorigin="1115,216" coordsize="31,10" path="m1120,216l1140,216,1143,216,1145,218,1145,221,1145,223,1143,225,1140,225,1120,225,1117,225,1115,223,1115,221,1115,218,1117,216,1120,216xe">
              <v:path arrowok="t"/>
              <v:fill on="f" focussize="0,0"/>
              <v:stroke weight="0.268976377952756pt" color="#080101"/>
              <v:imagedata o:title=""/>
              <o:lock v:ext="edit"/>
            </v:shape>
            <v:shape id="_x0000_s3534" o:spid="_x0000_s3534" style="position:absolute;left:1153;top:215;height:10;width:31;" filled="f" stroked="t" coordorigin="1154,216" coordsize="31,10" path="m1158,216l1179,216,1181,216,1184,218,1184,221,1184,223,1181,225,1179,225,1158,225,1156,225,1154,223,1154,221,1154,218,1156,216,1158,216xe">
              <v:path arrowok="t"/>
              <v:fill on="f" focussize="0,0"/>
              <v:stroke weight="0.268976377952756pt" color="#080101"/>
              <v:imagedata o:title=""/>
              <o:lock v:ext="edit"/>
            </v:shape>
            <v:shape id="_x0000_s3535" o:spid="_x0000_s3535" style="position:absolute;left:1191;top:215;height:10;width:31;" filled="f" stroked="t" coordorigin="1192,216" coordsize="31,10" path="m1197,216l1217,216,1220,216,1222,218,1222,221,1222,223,1220,225,1217,225,1197,225,1194,225,1192,223,1192,221,1192,218,1194,216,1197,216xe">
              <v:path arrowok="t"/>
              <v:fill on="f" focussize="0,0"/>
              <v:stroke weight="0.268976377952756pt" color="#080101"/>
              <v:imagedata o:title=""/>
              <o:lock v:ext="edit"/>
            </v:shape>
            <v:shape id="_x0000_s3536" o:spid="_x0000_s3536" style="position:absolute;left:1230;top:215;height:10;width:31;" filled="f" stroked="t" coordorigin="1230,216" coordsize="31,10" path="m1235,216l1256,216,1258,216,1261,218,1261,221,1261,223,1258,225,1256,225,1235,225,1233,225,1230,223,1230,221,1230,218,1233,216,1235,216xe">
              <v:path arrowok="t"/>
              <v:fill on="f" focussize="0,0"/>
              <v:stroke weight="0.268976377952756pt" color="#080101"/>
              <v:imagedata o:title=""/>
              <o:lock v:ext="edit"/>
            </v:shape>
            <v:shape id="_x0000_s3537" o:spid="_x0000_s3537" style="position:absolute;left:1268;top:215;height:10;width:31;" filled="f" stroked="t" coordorigin="1269,216" coordsize="31,10" path="m1274,216l1294,216,1297,216,1299,218,1299,221,1299,223,1297,225,1294,225,1274,225,1271,225,1269,223,1269,221,1269,218,1271,216,1274,216xe">
              <v:path arrowok="t"/>
              <v:fill on="f" focussize="0,0"/>
              <v:stroke weight="0.268976377952756pt" color="#080101"/>
              <v:imagedata o:title=""/>
              <o:lock v:ext="edit"/>
            </v:shape>
          </v:group>
        </w:pict>
      </w:r>
      <w:r>
        <w:rPr>
          <w:color w:val="221915"/>
          <w:sz w:val="13"/>
          <w:u w:val="single" w:color="080101"/>
        </w:rPr>
        <w:t xml:space="preserve"> </w:t>
      </w:r>
      <w:r>
        <w:rPr>
          <w:color w:val="221915"/>
          <w:sz w:val="13"/>
          <w:u w:val="single" w:color="080101"/>
        </w:rPr>
        <w:tab/>
      </w:r>
      <w:r>
        <w:rPr>
          <w:color w:val="221915"/>
          <w:spacing w:val="8"/>
          <w:sz w:val="13"/>
        </w:rPr>
        <w:t xml:space="preserve"> </w:t>
      </w:r>
      <w:r>
        <w:rPr>
          <w:color w:val="221915"/>
          <w:sz w:val="13"/>
          <w:u w:val="single" w:color="080101"/>
        </w:rPr>
        <w:t xml:space="preserve">    </w:t>
      </w:r>
      <w:r>
        <w:rPr>
          <w:color w:val="221915"/>
          <w:spacing w:val="-12"/>
          <w:sz w:val="13"/>
          <w:u w:val="single" w:color="080101"/>
        </w:rPr>
        <w:t xml:space="preserve"> </w:t>
      </w:r>
      <w:r>
        <w:rPr>
          <w:color w:val="221915"/>
          <w:sz w:val="13"/>
          <w:u w:val="single" w:color="080101"/>
        </w:rPr>
        <w:t>8K</w:t>
      </w:r>
      <w:r>
        <w:rPr>
          <w:color w:val="221915"/>
          <w:spacing w:val="-2"/>
          <w:sz w:val="13"/>
          <w:u w:val="single" w:color="080101"/>
        </w:rPr>
        <w:t xml:space="preserve"> </w:t>
      </w:r>
      <w:r>
        <w:rPr>
          <w:color w:val="221915"/>
          <w:sz w:val="13"/>
          <w:u w:val="single" w:color="080101"/>
        </w:rPr>
        <w:t>HDR</w:t>
      </w:r>
      <w:r>
        <w:rPr>
          <w:color w:val="221915"/>
          <w:sz w:val="13"/>
          <w:u w:val="single" w:color="080101"/>
        </w:rPr>
        <w:tab/>
      </w:r>
    </w:p>
    <w:p>
      <w:pPr>
        <w:pStyle w:val="5"/>
        <w:spacing w:before="7"/>
        <w:rPr>
          <w:sz w:val="9"/>
        </w:rPr>
      </w:pPr>
    </w:p>
    <w:p>
      <w:pPr>
        <w:spacing w:before="97"/>
        <w:ind w:left="0" w:right="1048" w:firstLine="0"/>
        <w:jc w:val="right"/>
        <w:rPr>
          <w:b/>
          <w:sz w:val="15"/>
        </w:rPr>
      </w:pPr>
      <w:r>
        <w:rPr>
          <w:b/>
          <w:color w:val="221915"/>
          <w:sz w:val="15"/>
        </w:rPr>
        <w:t>4K</w:t>
      </w:r>
      <w:r>
        <w:rPr>
          <w:b/>
          <w:color w:val="221915"/>
          <w:spacing w:val="-4"/>
          <w:sz w:val="15"/>
        </w:rPr>
        <w:t xml:space="preserve"> </w:t>
      </w:r>
      <w:r>
        <w:rPr>
          <w:b/>
          <w:color w:val="221915"/>
          <w:sz w:val="15"/>
        </w:rPr>
        <w:t>SDR</w:t>
      </w:r>
      <w:r>
        <w:rPr>
          <w:b/>
          <w:color w:val="221915"/>
          <w:spacing w:val="-3"/>
          <w:sz w:val="15"/>
        </w:rPr>
        <w:t xml:space="preserve"> </w:t>
      </w:r>
      <w:r>
        <w:rPr>
          <w:b/>
          <w:color w:val="221915"/>
          <w:sz w:val="15"/>
        </w:rPr>
        <w:t>TV</w:t>
      </w:r>
    </w:p>
    <w:p>
      <w:pPr>
        <w:pStyle w:val="5"/>
        <w:spacing w:before="4"/>
        <w:rPr>
          <w:b/>
          <w:sz w:val="29"/>
        </w:rPr>
      </w:pPr>
    </w:p>
    <w:p>
      <w:pPr>
        <w:spacing w:before="96"/>
        <w:ind w:left="0" w:right="817" w:firstLine="0"/>
        <w:jc w:val="right"/>
        <w:rPr>
          <w:b/>
          <w:sz w:val="15"/>
        </w:rPr>
      </w:pPr>
      <w:r>
        <w:rPr>
          <w:b/>
          <w:color w:val="221915"/>
          <w:sz w:val="15"/>
        </w:rPr>
        <w:t>1080p</w:t>
      </w:r>
      <w:r>
        <w:rPr>
          <w:b/>
          <w:color w:val="221915"/>
          <w:spacing w:val="-4"/>
          <w:sz w:val="15"/>
        </w:rPr>
        <w:t xml:space="preserve"> </w:t>
      </w:r>
      <w:r>
        <w:rPr>
          <w:b/>
          <w:color w:val="221915"/>
          <w:sz w:val="15"/>
        </w:rPr>
        <w:t>SDR</w:t>
      </w:r>
      <w:r>
        <w:rPr>
          <w:b/>
          <w:color w:val="221915"/>
          <w:spacing w:val="-4"/>
          <w:sz w:val="15"/>
        </w:rPr>
        <w:t xml:space="preserve"> </w:t>
      </w:r>
      <w:r>
        <w:rPr>
          <w:b/>
          <w:color w:val="221915"/>
          <w:sz w:val="15"/>
        </w:rPr>
        <w:t>TV</w:t>
      </w: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19"/>
        </w:rPr>
      </w:pPr>
    </w:p>
    <w:p>
      <w:pPr>
        <w:pStyle w:val="5"/>
        <w:spacing w:before="81"/>
        <w:ind w:left="155"/>
      </w:pPr>
      <w:r>
        <w:rPr>
          <w:rFonts w:ascii="Calibri" w:hAnsi="Calibri"/>
          <w:color w:val="231F20"/>
          <w:position w:val="1"/>
        </w:rPr>
        <w:t>⑥</w:t>
      </w:r>
      <w:r>
        <w:rPr>
          <w:rFonts w:ascii="Calibri" w:hAnsi="Calibri"/>
          <w:color w:val="231F20"/>
          <w:spacing w:val="-6"/>
          <w:position w:val="1"/>
        </w:rPr>
        <w:t xml:space="preserve"> </w:t>
      </w:r>
      <w:r>
        <w:rPr>
          <w:b/>
          <w:color w:val="231F20"/>
        </w:rPr>
        <w:t>HDCP: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HDCP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output.</w:t>
      </w:r>
    </w:p>
    <w:p>
      <w:pPr>
        <w:pStyle w:val="5"/>
        <w:spacing w:before="1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120650</wp:posOffset>
            </wp:positionV>
            <wp:extent cx="3474720" cy="1626870"/>
            <wp:effectExtent l="0" t="0" r="0" b="0"/>
            <wp:wrapTopAndBottom/>
            <wp:docPr id="3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45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5" cy="162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7940" w:h="11910"/>
          <w:pgMar w:top="580" w:right="360" w:bottom="560" w:left="420" w:header="0" w:footer="294" w:gutter="0"/>
          <w:cols w:space="720" w:num="1"/>
        </w:sectPr>
      </w:pPr>
    </w:p>
    <w:p>
      <w:pPr>
        <w:pStyle w:val="5"/>
        <w:spacing w:before="64"/>
        <w:ind w:left="146"/>
      </w:pPr>
      <w:r>
        <w:rPr>
          <w:color w:val="231F20"/>
        </w:rPr>
        <w:t>There are 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selected:</w:t>
      </w:r>
    </w:p>
    <w:p>
      <w:pPr>
        <w:pStyle w:val="11"/>
        <w:numPr>
          <w:ilvl w:val="0"/>
          <w:numId w:val="6"/>
        </w:numPr>
        <w:tabs>
          <w:tab w:val="left" w:pos="361"/>
        </w:tabs>
        <w:spacing w:before="73" w:after="0" w:line="240" w:lineRule="auto"/>
        <w:ind w:left="360" w:right="0" w:hanging="215"/>
        <w:jc w:val="left"/>
        <w:rPr>
          <w:sz w:val="18"/>
        </w:rPr>
      </w:pPr>
      <w:r>
        <w:rPr>
          <w:color w:val="231F20"/>
          <w:sz w:val="18"/>
        </w:rPr>
        <w:t>HDCP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1.4: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HDCP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1.4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compliant.</w:t>
      </w:r>
    </w:p>
    <w:p>
      <w:pPr>
        <w:pStyle w:val="11"/>
        <w:numPr>
          <w:ilvl w:val="0"/>
          <w:numId w:val="6"/>
        </w:numPr>
        <w:tabs>
          <w:tab w:val="left" w:pos="361"/>
        </w:tabs>
        <w:spacing w:before="73" w:after="0" w:line="240" w:lineRule="auto"/>
        <w:ind w:left="360" w:right="0" w:hanging="215"/>
        <w:jc w:val="left"/>
        <w:rPr>
          <w:sz w:val="18"/>
        </w:rPr>
      </w:pPr>
      <w:r>
        <w:rPr>
          <w:color w:val="231F20"/>
          <w:sz w:val="18"/>
        </w:rPr>
        <w:t>HDCP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2.2: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HDCP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2.2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compliant.</w:t>
      </w:r>
    </w:p>
    <w:p>
      <w:pPr>
        <w:pStyle w:val="11"/>
        <w:numPr>
          <w:ilvl w:val="0"/>
          <w:numId w:val="6"/>
        </w:numPr>
        <w:tabs>
          <w:tab w:val="left" w:pos="361"/>
        </w:tabs>
        <w:spacing w:before="73" w:after="0" w:line="240" w:lineRule="auto"/>
        <w:ind w:left="360" w:right="0" w:hanging="215"/>
        <w:jc w:val="left"/>
        <w:rPr>
          <w:sz w:val="18"/>
        </w:rPr>
      </w:pPr>
      <w:r>
        <w:rPr>
          <w:color w:val="231F20"/>
          <w:sz w:val="18"/>
        </w:rPr>
        <w:t>Follow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Sink: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HDCP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version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follows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corresponding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display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device.</w:t>
      </w:r>
    </w:p>
    <w:p>
      <w:pPr>
        <w:pStyle w:val="11"/>
        <w:numPr>
          <w:ilvl w:val="0"/>
          <w:numId w:val="6"/>
        </w:numPr>
        <w:tabs>
          <w:tab w:val="left" w:pos="361"/>
        </w:tabs>
        <w:spacing w:before="73" w:after="0" w:line="240" w:lineRule="auto"/>
        <w:ind w:left="360" w:right="0" w:hanging="215"/>
        <w:jc w:val="left"/>
        <w:rPr>
          <w:sz w:val="18"/>
        </w:rPr>
      </w:pPr>
      <w:r>
        <w:rPr>
          <w:color w:val="231F20"/>
          <w:sz w:val="18"/>
        </w:rPr>
        <w:t>Follow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Source: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HDCP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version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follows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assigned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source.</w:t>
      </w:r>
    </w:p>
    <w:p>
      <w:pPr>
        <w:pStyle w:val="11"/>
        <w:numPr>
          <w:ilvl w:val="0"/>
          <w:numId w:val="6"/>
        </w:numPr>
        <w:tabs>
          <w:tab w:val="left" w:pos="361"/>
        </w:tabs>
        <w:spacing w:before="73" w:after="0" w:line="240" w:lineRule="auto"/>
        <w:ind w:left="360" w:right="0" w:hanging="215"/>
        <w:jc w:val="left"/>
        <w:rPr>
          <w:sz w:val="18"/>
        </w:rPr>
      </w:pPr>
      <w:r>
        <w:rPr>
          <w:color w:val="231F20"/>
          <w:sz w:val="18"/>
        </w:rPr>
        <w:t>USER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MODE: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Supports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user-defined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mode.</w:t>
      </w:r>
    </w:p>
    <w:p>
      <w:pPr>
        <w:pStyle w:val="5"/>
        <w:spacing w:before="158"/>
        <w:ind w:left="146"/>
      </w:pPr>
      <w:r>
        <w:rPr>
          <w:rFonts w:ascii="Calibri" w:hAnsi="Calibri"/>
          <w:color w:val="231F20"/>
          <w:position w:val="1"/>
        </w:rPr>
        <w:t>⑦</w:t>
      </w:r>
      <w:r>
        <w:rPr>
          <w:rFonts w:ascii="Calibri" w:hAnsi="Calibri"/>
          <w:color w:val="231F20"/>
          <w:spacing w:val="-4"/>
          <w:position w:val="1"/>
        </w:rPr>
        <w:t xml:space="preserve"> </w:t>
      </w:r>
      <w:r>
        <w:rPr>
          <w:b/>
          <w:color w:val="231F20"/>
        </w:rPr>
        <w:t>ARC: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enable/disable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device.</w:t>
      </w:r>
    </w:p>
    <w:p>
      <w:pPr>
        <w:pStyle w:val="5"/>
        <w:spacing w:before="60"/>
        <w:ind w:left="146"/>
      </w:pPr>
      <w:r>
        <w:rPr>
          <w:rFonts w:ascii="Calibri" w:hAnsi="Calibri"/>
          <w:color w:val="231F20"/>
          <w:position w:val="1"/>
        </w:rPr>
        <w:t>⑧</w:t>
      </w:r>
      <w:r>
        <w:rPr>
          <w:rFonts w:ascii="Calibri" w:hAnsi="Calibri"/>
          <w:color w:val="231F20"/>
          <w:spacing w:val="11"/>
          <w:position w:val="1"/>
        </w:rPr>
        <w:t xml:space="preserve"> </w:t>
      </w:r>
      <w:r>
        <w:rPr>
          <w:b/>
          <w:color w:val="231F20"/>
        </w:rPr>
        <w:t>Stream:</w:t>
      </w:r>
      <w:r>
        <w:rPr>
          <w:b/>
          <w:color w:val="231F20"/>
          <w:spacing w:val="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stream.</w:t>
      </w:r>
    </w:p>
    <w:p>
      <w:pPr>
        <w:pStyle w:val="5"/>
        <w:spacing w:before="2"/>
      </w:pPr>
    </w:p>
    <w:p>
      <w:pPr>
        <w:pStyle w:val="4"/>
        <w:numPr>
          <w:ilvl w:val="0"/>
          <w:numId w:val="5"/>
        </w:numPr>
        <w:tabs>
          <w:tab w:val="left" w:pos="365"/>
        </w:tabs>
        <w:spacing w:before="95" w:after="0" w:line="240" w:lineRule="auto"/>
        <w:ind w:left="364" w:right="0" w:hanging="205"/>
        <w:jc w:val="left"/>
      </w:pPr>
      <w:r>
        <w:rPr>
          <w:color w:val="231F20"/>
        </w:rPr>
        <w:t>Ext-Audio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159" w:line="324" w:lineRule="auto"/>
        <w:ind w:left="161" w:right="290"/>
      </w:pP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Ext-Audio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Input,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Matrix.</w:t>
      </w:r>
    </w:p>
    <w:p>
      <w:pPr>
        <w:pStyle w:val="5"/>
        <w:rPr>
          <w:sz w:val="10"/>
        </w:rPr>
      </w:pPr>
      <w:r>
        <w:pict>
          <v:group id="_x0000_s3538" o:spid="_x0000_s3538" o:spt="203" style="position:absolute;left:0pt;margin-left:56.65pt;margin-top:7.7pt;height:132.75pt;width:283.5pt;mso-position-horizontal-relative:page;mso-wrap-distance-bottom:0pt;mso-wrap-distance-top:0pt;z-index:-251633664;mso-width-relative:page;mso-height-relative:page;" coordorigin="1134,154" coordsize="5670,2655">
            <o:lock v:ext="edit"/>
            <v:shape id="_x0000_s3539" o:spid="_x0000_s3539" o:spt="75" type="#_x0000_t75" style="position:absolute;left:1133;top:154;height:2655;width:5670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3540" o:spid="_x0000_s3540" o:spt="75" type="#_x0000_t75" style="position:absolute;left:5331;top:954;height:109;width:109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rect id="_x0000_s3541" o:spid="_x0000_s3541" o:spt="1" style="position:absolute;left:2410;top:673;height:106;width:595;" filled="f" stroked="t" coordsize="21600,21600">
              <v:path/>
              <v:fill on="f" focussize="0,0"/>
              <v:stroke weight="0.491023622047244pt" color="#E77F47"/>
              <v:imagedata o:title=""/>
              <o:lock v:ext="edit"/>
            </v:rect>
            <v:rect id="_x0000_s3542" o:spid="_x0000_s3542" o:spt="1" style="position:absolute;left:5139;top:860;height:1229;width:1491;" filled="f" stroked="t" coordsize="21600,21600">
              <v:path/>
              <v:fill on="f" focussize="0,0"/>
              <v:stroke weight="0.487007874015748pt" color="#E77F47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7"/>
        <w:rPr>
          <w:sz w:val="20"/>
        </w:rPr>
      </w:pPr>
    </w:p>
    <w:p>
      <w:pPr>
        <w:pStyle w:val="5"/>
        <w:spacing w:line="324" w:lineRule="auto"/>
        <w:ind w:left="157" w:right="238"/>
      </w:pPr>
      <w:r>
        <w:rPr>
          <w:b/>
          <w:color w:val="231F20"/>
        </w:rPr>
        <w:t>Bind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Input: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input.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to-one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output.</w:t>
      </w:r>
    </w:p>
    <w:p>
      <w:pPr>
        <w:pStyle w:val="5"/>
        <w:spacing w:before="1"/>
        <w:ind w:left="157"/>
      </w:pPr>
      <w:r>
        <w:rPr>
          <w:color w:val="231F20"/>
        </w:rPr>
        <w:t>Click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Enable/Disable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channel.</w:t>
      </w:r>
    </w:p>
    <w:p>
      <w:pPr>
        <w:pStyle w:val="5"/>
        <w:spacing w:before="73"/>
        <w:ind w:left="157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can't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selected.</w:t>
      </w:r>
    </w:p>
    <w:p>
      <w:pPr>
        <w:pStyle w:val="5"/>
        <w:spacing w:before="2"/>
        <w:rPr>
          <w:sz w:val="17"/>
        </w:rPr>
      </w:pPr>
      <w:r>
        <w:pict>
          <v:group id="_x0000_s3543" o:spid="_x0000_s3543" o:spt="203" style="position:absolute;left:0pt;margin-left:57.35pt;margin-top:11.8pt;height:132.75pt;width:283.5pt;mso-position-horizontal-relative:page;mso-wrap-distance-bottom:0pt;mso-wrap-distance-top:0pt;z-index:-251633664;mso-width-relative:page;mso-height-relative:page;" coordorigin="1148,236" coordsize="5670,2655">
            <o:lock v:ext="edit"/>
            <v:shape id="_x0000_s3544" o:spid="_x0000_s3544" o:spt="75" type="#_x0000_t75" style="position:absolute;left:1147;top:236;height:2655;width:5670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3545" o:spid="_x0000_s3545" o:spt="75" type="#_x0000_t75" style="position:absolute;left:5262;top:999;height:110;width:110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rect id="_x0000_s3546" o:spid="_x0000_s3546" o:spt="1" style="position:absolute;left:3040;top:753;height:113;width:607;" filled="f" stroked="t" coordsize="21600,21600">
              <v:path/>
              <v:fill on="f" focussize="0,0"/>
              <v:stroke weight="0.468976377952756pt" color="#E77F47"/>
              <v:imagedata o:title=""/>
              <o:lock v:ext="edit"/>
            </v:rect>
            <v:rect id="_x0000_s3547" o:spid="_x0000_s3547" o:spt="1" style="position:absolute;left:5162;top:952;height:1212;width:1474;" filled="f" stroked="t" coordsize="21600,21600">
              <v:path/>
              <v:fill on="f" focussize="0,0"/>
              <v:stroke weight="0.481023622047244pt" color="#E77F47"/>
              <v:imagedata o:title=""/>
              <o:lock v:ext="edit"/>
            </v:rect>
            <w10:wrap type="topAndBottom"/>
          </v:group>
        </w:pict>
      </w:r>
    </w:p>
    <w:p>
      <w:pPr>
        <w:spacing w:after="0"/>
        <w:rPr>
          <w:sz w:val="17"/>
        </w:rPr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5"/>
        <w:spacing w:before="67" w:line="324" w:lineRule="auto"/>
        <w:ind w:left="152" w:right="290"/>
      </w:pPr>
      <w:r>
        <w:rPr>
          <w:b/>
          <w:color w:val="231F20"/>
        </w:rPr>
        <w:t>Bind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Output: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input 3 is assigned to the HDMI output 1, the audio of AUDIO OUT 1 which follows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3.</w:t>
      </w:r>
    </w:p>
    <w:p>
      <w:pPr>
        <w:pStyle w:val="5"/>
        <w:spacing w:before="2"/>
        <w:ind w:left="152"/>
      </w:pPr>
      <w:r>
        <w:rPr>
          <w:color w:val="231F20"/>
        </w:rPr>
        <w:t>Click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Enable/Disable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channel.</w:t>
      </w:r>
    </w:p>
    <w:p>
      <w:pPr>
        <w:pStyle w:val="5"/>
        <w:spacing w:before="73"/>
        <w:ind w:left="152"/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can't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selected.</w:t>
      </w:r>
    </w:p>
    <w:p>
      <w:pPr>
        <w:pStyle w:val="5"/>
        <w:spacing w:before="7"/>
        <w:rPr>
          <w:sz w:val="17"/>
        </w:rPr>
      </w:pPr>
      <w:r>
        <w:pict>
          <v:group id="_x0000_s3548" o:spid="_x0000_s3548" o:spt="203" style="position:absolute;left:0pt;margin-left:56.95pt;margin-top:12.05pt;height:132.75pt;width:283.5pt;mso-position-horizontal-relative:page;mso-wrap-distance-bottom:0pt;mso-wrap-distance-top:0pt;z-index:-251632640;mso-width-relative:page;mso-height-relative:page;" coordorigin="1139,242" coordsize="5670,2655">
            <o:lock v:ext="edit"/>
            <v:shape id="_x0000_s3549" o:spid="_x0000_s3549" o:spt="75" type="#_x0000_t75" style="position:absolute;left:1139;top:241;height:2655;width:567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rect id="_x0000_s3550" o:spid="_x0000_s3550" o:spt="1" style="position:absolute;left:3656;top:757;height:116;width:610;" filled="f" stroked="t" coordsize="21600,21600">
              <v:path/>
              <v:fill on="f" focussize="0,0"/>
              <v:stroke weight="0.455984251968504pt" color="#E77F47"/>
              <v:imagedata o:title=""/>
              <o:lock v:ext="edit"/>
            </v:rect>
            <v:rect id="_x0000_s3551" o:spid="_x0000_s3551" o:spt="1" style="position:absolute;left:5146;top:956;height:1220;width:1487;" filled="f" stroked="t" coordsize="21600,21600">
              <v:path/>
              <v:fill on="f" focussize="0,0"/>
              <v:stroke weight="0.438031496062992pt" color="#E77F47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8"/>
        <w:rPr>
          <w:sz w:val="11"/>
        </w:rPr>
      </w:pPr>
    </w:p>
    <w:p>
      <w:pPr>
        <w:pStyle w:val="5"/>
        <w:spacing w:before="94" w:line="324" w:lineRule="auto"/>
        <w:ind w:left="158" w:right="290"/>
      </w:pPr>
      <w:r>
        <w:rPr>
          <w:b/>
          <w:color w:val="231F20"/>
        </w:rPr>
        <w:t>Audio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Matrix:</w:t>
      </w:r>
      <w:r>
        <w:rPr>
          <w:b/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independently.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completed.</w:t>
      </w:r>
    </w:p>
    <w:p>
      <w:pPr>
        <w:pStyle w:val="5"/>
        <w:spacing w:before="3"/>
        <w:ind w:left="158"/>
      </w:pPr>
      <w:r>
        <w:rPr>
          <w:color w:val="231F20"/>
        </w:rPr>
        <w:t>Click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Enable/Disable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channel.</w:t>
      </w:r>
    </w:p>
    <w:p>
      <w:pPr>
        <w:pStyle w:val="5"/>
        <w:spacing w:before="4"/>
        <w:rPr>
          <w:sz w:val="20"/>
        </w:rPr>
      </w:pPr>
    </w:p>
    <w:p>
      <w:pPr>
        <w:pStyle w:val="4"/>
        <w:numPr>
          <w:ilvl w:val="0"/>
          <w:numId w:val="5"/>
        </w:numPr>
        <w:tabs>
          <w:tab w:val="left" w:pos="351"/>
        </w:tabs>
        <w:spacing w:before="94" w:after="0" w:line="240" w:lineRule="auto"/>
        <w:ind w:left="350" w:right="0" w:hanging="205"/>
        <w:jc w:val="left"/>
      </w:pPr>
      <w:r>
        <w:rPr>
          <w:color w:val="231F20"/>
        </w:rPr>
        <w:t>CEC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1"/>
        <w:rPr>
          <w:b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149225</wp:posOffset>
            </wp:positionV>
            <wp:extent cx="3657600" cy="1712595"/>
            <wp:effectExtent l="0" t="0" r="0" b="0"/>
            <wp:wrapTopAndBottom/>
            <wp:docPr id="3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51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6" w:line="324" w:lineRule="auto"/>
        <w:ind w:left="146" w:right="290"/>
      </w:pP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icons.</w:t>
      </w:r>
    </w:p>
    <w:p>
      <w:pPr>
        <w:spacing w:after="0" w:line="324" w:lineRule="auto"/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6"/>
        </w:rPr>
      </w:pPr>
    </w:p>
    <w:p>
      <w:pPr>
        <w:pStyle w:val="5"/>
        <w:spacing w:before="81" w:line="324" w:lineRule="auto"/>
        <w:ind w:left="146" w:right="3666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2656205</wp:posOffset>
            </wp:positionH>
            <wp:positionV relativeFrom="paragraph">
              <wp:posOffset>-487045</wp:posOffset>
            </wp:positionV>
            <wp:extent cx="1997075" cy="1879600"/>
            <wp:effectExtent l="0" t="0" r="0" b="0"/>
            <wp:wrapNone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52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085" cy="187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position w:val="1"/>
        </w:rPr>
        <w:t>①</w:t>
      </w:r>
      <w:r>
        <w:rPr>
          <w:rFonts w:ascii="Calibri" w:hAnsi="Calibri"/>
          <w:color w:val="231F20"/>
          <w:spacing w:val="2"/>
          <w:position w:val="1"/>
        </w:rPr>
        <w:t xml:space="preserve"> </w:t>
      </w:r>
      <w:r>
        <w:rPr>
          <w:b/>
          <w:color w:val="231F20"/>
        </w:rPr>
        <w:t>Input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Control: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on the left, and then click on the icons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return,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switch,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pause,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fast-forward,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fast-back,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unmute,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etc.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73" w:line="324" w:lineRule="auto"/>
        <w:ind w:left="146" w:right="3531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2650490</wp:posOffset>
            </wp:positionH>
            <wp:positionV relativeFrom="paragraph">
              <wp:posOffset>-347345</wp:posOffset>
            </wp:positionV>
            <wp:extent cx="1997075" cy="1879600"/>
            <wp:effectExtent l="0" t="0" r="0" b="0"/>
            <wp:wrapNone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3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087" cy="187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position w:val="1"/>
        </w:rPr>
        <w:t xml:space="preserve">② </w:t>
      </w:r>
      <w:r>
        <w:rPr>
          <w:b/>
          <w:color w:val="231F20"/>
        </w:rPr>
        <w:t xml:space="preserve">Output Control: </w:t>
      </w:r>
      <w:r>
        <w:rPr>
          <w:color w:val="231F20"/>
        </w:rPr>
        <w:t>Select the output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left, and then click on the icons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display,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power on/off, volume +/-/off, active 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switching,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etc.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9"/>
        <w:rPr>
          <w:sz w:val="21"/>
        </w:rPr>
      </w:pPr>
    </w:p>
    <w:p>
      <w:pPr>
        <w:pStyle w:val="4"/>
        <w:numPr>
          <w:ilvl w:val="0"/>
          <w:numId w:val="5"/>
        </w:numPr>
        <w:tabs>
          <w:tab w:val="left" w:pos="351"/>
        </w:tabs>
        <w:spacing w:before="0" w:after="0" w:line="240" w:lineRule="auto"/>
        <w:ind w:left="350" w:right="0" w:hanging="205"/>
        <w:jc w:val="left"/>
      </w:pP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4"/>
        <w:rPr>
          <w:b/>
          <w:sz w:val="14"/>
        </w:rPr>
      </w:pPr>
      <w:r>
        <w:pict>
          <v:group id="_x0000_s3552" o:spid="_x0000_s3552" o:spt="203" style="position:absolute;left:0pt;margin-left:59.55pt;margin-top:10.15pt;height:141.2pt;width:283.4pt;mso-position-horizontal-relative:page;mso-wrap-distance-bottom:0pt;mso-wrap-distance-top:0pt;z-index:-251631616;mso-width-relative:page;mso-height-relative:page;" coordorigin="1192,204" coordsize="5668,2824">
            <o:lock v:ext="edit"/>
            <v:shape id="_x0000_s3553" o:spid="_x0000_s3553" o:spt="75" type="#_x0000_t75" style="position:absolute;left:1193;top:2836;height:184;width:5661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3554" o:spid="_x0000_s3554" o:spt="75" type="#_x0000_t75" style="position:absolute;left:1191;top:203;height:2654;width:5604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3555" o:spid="_x0000_s3555" style="position:absolute;left:2002;top:2824;height:204;width:4858;" fillcolor="#FFFFFF" filled="t" stroked="f" coordorigin="2002,2824" coordsize="4858,204" path="m2009,2856l2002,2856,2002,3017,2009,3017,2009,2856xm6725,2853l6711,2853,6711,3015,6725,3015,6725,2853xm6860,2824l6795,2824,6795,3028,6860,3028,6860,282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7940" w:h="11910"/>
          <w:pgMar w:top="600" w:right="360" w:bottom="560" w:left="420" w:header="0" w:footer="294" w:gutter="0"/>
          <w:cols w:space="720" w:num="1"/>
        </w:sectPr>
      </w:pPr>
    </w:p>
    <w:p>
      <w:pPr>
        <w:pStyle w:val="5"/>
        <w:spacing w:before="77"/>
        <w:ind w:left="146"/>
      </w:pPr>
      <w:r>
        <w:rPr>
          <w:color w:val="231F20"/>
        </w:rPr>
        <w:t>You can do the following operations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 the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page:</w:t>
      </w:r>
    </w:p>
    <w:p>
      <w:pPr>
        <w:pStyle w:val="4"/>
        <w:spacing w:before="61"/>
        <w:ind w:left="146"/>
      </w:pPr>
      <w:r>
        <w:rPr>
          <w:rFonts w:ascii="Calibri" w:hAnsi="Calibri"/>
          <w:b w:val="0"/>
          <w:color w:val="231F20"/>
          <w:position w:val="1"/>
        </w:rPr>
        <w:t>①</w:t>
      </w:r>
      <w:r>
        <w:rPr>
          <w:rFonts w:ascii="Calibri" w:hAnsi="Calibri"/>
          <w:b w:val="0"/>
          <w:color w:val="231F20"/>
          <w:spacing w:val="4"/>
          <w:position w:val="1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Setting:</w:t>
      </w:r>
    </w:p>
    <w:p>
      <w:pPr>
        <w:pStyle w:val="5"/>
        <w:spacing w:before="73" w:line="324" w:lineRule="auto"/>
        <w:ind w:left="146"/>
      </w:pPr>
      <w:r>
        <w:rPr>
          <w:color w:val="231F20"/>
        </w:rPr>
        <w:t>Modify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Mode/IP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Address/Gateway/Subnet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Mask/Telnet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required,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“Save” to 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settings, and then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 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effect.</w:t>
      </w:r>
    </w:p>
    <w:p>
      <w:pPr>
        <w:pStyle w:val="5"/>
        <w:spacing w:before="6"/>
        <w:rPr>
          <w:sz w:val="9"/>
        </w:rPr>
      </w:pPr>
      <w:r>
        <w:pict>
          <v:group id="_x0000_s3556" o:spid="_x0000_s3556" o:spt="203" style="position:absolute;left:0pt;margin-left:56.65pt;margin-top:7.45pt;height:67.75pt;width:278.4pt;mso-position-horizontal-relative:page;mso-wrap-distance-bottom:0pt;mso-wrap-distance-top:0pt;z-index:-251630592;mso-width-relative:page;mso-height-relative:page;" coordorigin="1134,149" coordsize="5568,1355">
            <o:lock v:ext="edit"/>
            <v:shape id="_x0000_s3557" o:spid="_x0000_s3557" o:spt="75" type="#_x0000_t75" style="position:absolute;left:1133;top:149;height:1355;width:5537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rect id="_x0000_s3558" o:spid="_x0000_s3558" o:spt="1" style="position:absolute;left:1949;top:697;height:478;width:4747;" filled="f" stroked="t" coordsize="21600,21600">
              <v:path/>
              <v:fill on="f" focussize="0,0"/>
              <v:stroke weight="0.57pt" color="#E77F47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5"/>
        <w:rPr>
          <w:sz w:val="16"/>
        </w:rPr>
      </w:pPr>
    </w:p>
    <w:p>
      <w:pPr>
        <w:pStyle w:val="5"/>
        <w:spacing w:line="324" w:lineRule="auto"/>
        <w:ind w:left="146" w:right="290"/>
      </w:pP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“Static”,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manually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Address/Gateway/Subnet/Telnet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required.</w:t>
      </w:r>
    </w:p>
    <w:p>
      <w:pPr>
        <w:pStyle w:val="5"/>
        <w:spacing w:before="10"/>
        <w:rPr>
          <w:sz w:val="16"/>
        </w:rPr>
      </w:pPr>
      <w:r>
        <w:pict>
          <v:group id="_x0000_s3559" o:spid="_x0000_s3559" o:spt="203" style="position:absolute;left:0pt;margin-left:59.65pt;margin-top:11.65pt;height:61.35pt;width:277.95pt;mso-position-horizontal-relative:page;mso-wrap-distance-bottom:0pt;mso-wrap-distance-top:0pt;z-index:-251629568;mso-width-relative:page;mso-height-relative:page;" coordorigin="1193,234" coordsize="5559,1227">
            <o:lock v:ext="edit"/>
            <v:shape id="_x0000_s3560" o:spid="_x0000_s3560" o:spt="75" type="#_x0000_t75" style="position:absolute;left:1193;top:233;height:1227;width:5534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rect id="_x0000_s3561" o:spid="_x0000_s3561" o:spt="1" style="position:absolute;left:1915;top:715;height:510;width:4828;" filled="f" stroked="t" coordsize="21600,21600">
              <v:path/>
              <v:fill on="f" focussize="0,0"/>
              <v:stroke weight="0.785984251968504pt" color="#E77F47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1"/>
        <w:rPr>
          <w:sz w:val="23"/>
        </w:rPr>
      </w:pPr>
    </w:p>
    <w:p>
      <w:pPr>
        <w:pStyle w:val="5"/>
        <w:spacing w:line="324" w:lineRule="auto"/>
        <w:ind w:left="146" w:right="290"/>
      </w:pP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“DHCP”,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router automatically.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can't modify it now.</w:t>
      </w:r>
    </w:p>
    <w:p>
      <w:pPr>
        <w:pStyle w:val="4"/>
        <w:spacing w:before="144"/>
        <w:ind w:left="146"/>
      </w:pPr>
      <w:r>
        <w:rPr>
          <w:rFonts w:ascii="Calibri" w:hAnsi="Calibri"/>
          <w:b w:val="0"/>
          <w:color w:val="231F20"/>
          <w:position w:val="1"/>
        </w:rPr>
        <w:t>②</w:t>
      </w:r>
      <w:r>
        <w:rPr>
          <w:rFonts w:ascii="Calibri" w:hAnsi="Calibri"/>
          <w:b w:val="0"/>
          <w:color w:val="231F20"/>
          <w:spacing w:val="-5"/>
          <w:position w:val="1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Password:</w:t>
      </w:r>
    </w:p>
    <w:p>
      <w:pPr>
        <w:pStyle w:val="5"/>
        <w:spacing w:before="73" w:line="324" w:lineRule="auto"/>
        <w:ind w:left="146" w:right="247"/>
      </w:pPr>
      <w:r>
        <w:rPr>
          <w:color w:val="231F20"/>
        </w:rPr>
        <w:t>Click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“User”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button,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Confirm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“Save”.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modification,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prompt,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figure:</w:t>
      </w:r>
    </w:p>
    <w:p>
      <w:pPr>
        <w:pStyle w:val="5"/>
        <w:spacing w:before="9"/>
        <w:rPr>
          <w:sz w:val="19"/>
        </w:rPr>
      </w:pPr>
      <w:r>
        <w:pict>
          <v:group id="_x0000_s3562" o:spid="_x0000_s3562" o:spt="203" style="position:absolute;left:0pt;margin-left:31.65pt;margin-top:13.35pt;height:90.7pt;width:162.8pt;mso-position-horizontal-relative:page;mso-wrap-distance-bottom:0pt;mso-wrap-distance-top:0pt;z-index:-251629568;mso-width-relative:page;mso-height-relative:page;" coordorigin="634,267" coordsize="3256,1814">
            <o:lock v:ext="edit"/>
            <v:shape id="_x0000_s3563" o:spid="_x0000_s3563" o:spt="75" type="#_x0000_t75" style="position:absolute;left:633;top:267;height:1770;width:3222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rect id="_x0000_s3564" o:spid="_x0000_s3564" o:spt="1" style="position:absolute;left:1697;top:991;height:1086;width:2189;" filled="f" stroked="t" coordsize="21600,21600">
              <v:path/>
              <v:fill on="f" focussize="0,0"/>
              <v:stroke weight="0.38pt" color="#E77F47"/>
              <v:imagedata o:title=""/>
              <o:lock v:ext="edit"/>
            </v:rect>
            <w10:wrap type="topAndBottom"/>
          </v:group>
        </w:pict>
      </w:r>
      <w:r>
        <w:pict>
          <v:group id="_x0000_s3565" o:spid="_x0000_s3565" o:spt="203" style="position:absolute;left:0pt;margin-left:217.4pt;margin-top:27.3pt;height:62.85pt;width:128.3pt;mso-position-horizontal-relative:page;mso-wrap-distance-bottom:0pt;mso-wrap-distance-top:0pt;z-index:-251628544;mso-width-relative:page;mso-height-relative:page;" coordorigin="4348,547" coordsize="2566,1257">
            <o:lock v:ext="edit"/>
            <v:rect id="_x0000_s3566" o:spid="_x0000_s3566" o:spt="1" style="position:absolute;left:4443;top:567;height:1122;width:1857;" filled="f" stroked="t" coordsize="21600,21600">
              <v:path/>
              <v:fill on="f" focussize="0,0"/>
              <v:stroke weight="0.288031496062992pt" color="#C0C2C4"/>
              <v:imagedata o:title=""/>
              <o:lock v:ext="edit"/>
            </v:rect>
            <v:shape id="_x0000_s3567" o:spid="_x0000_s3567" o:spt="75" type="#_x0000_t75" style="position:absolute;left:4348;top:546;height:1257;width:2566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1"/>
      </w:pPr>
    </w:p>
    <w:p>
      <w:pPr>
        <w:pStyle w:val="5"/>
        <w:spacing w:before="94"/>
        <w:ind w:left="146"/>
      </w:pPr>
      <w:r>
        <w:rPr>
          <w:b/>
          <w:color w:val="231F20"/>
        </w:rPr>
        <w:t>Note: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passwords:</w:t>
      </w:r>
    </w:p>
    <w:p>
      <w:pPr>
        <w:pStyle w:val="11"/>
        <w:numPr>
          <w:ilvl w:val="0"/>
          <w:numId w:val="7"/>
        </w:numPr>
        <w:tabs>
          <w:tab w:val="left" w:pos="390"/>
        </w:tabs>
        <w:spacing w:before="73" w:after="0" w:line="240" w:lineRule="auto"/>
        <w:ind w:left="389" w:right="0" w:hanging="244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password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can’t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empty.</w:t>
      </w:r>
    </w:p>
    <w:p>
      <w:pPr>
        <w:pStyle w:val="11"/>
        <w:numPr>
          <w:ilvl w:val="0"/>
          <w:numId w:val="7"/>
        </w:numPr>
        <w:tabs>
          <w:tab w:val="left" w:pos="401"/>
        </w:tabs>
        <w:spacing w:before="73" w:after="0" w:line="240" w:lineRule="auto"/>
        <w:ind w:left="400" w:right="0" w:hanging="255"/>
        <w:jc w:val="left"/>
        <w:rPr>
          <w:sz w:val="18"/>
        </w:rPr>
      </w:pPr>
      <w:r>
        <w:rPr>
          <w:color w:val="231F20"/>
          <w:sz w:val="18"/>
        </w:rPr>
        <w:t>New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Password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can’t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same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Old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Password.</w:t>
      </w:r>
    </w:p>
    <w:p>
      <w:pPr>
        <w:pStyle w:val="11"/>
        <w:numPr>
          <w:ilvl w:val="0"/>
          <w:numId w:val="7"/>
        </w:numPr>
        <w:tabs>
          <w:tab w:val="left" w:pos="401"/>
        </w:tabs>
        <w:spacing w:before="73" w:after="0" w:line="240" w:lineRule="auto"/>
        <w:ind w:left="400" w:right="0" w:hanging="255"/>
        <w:jc w:val="left"/>
        <w:rPr>
          <w:sz w:val="18"/>
        </w:rPr>
      </w:pPr>
      <w:r>
        <w:rPr>
          <w:color w:val="231F20"/>
          <w:sz w:val="18"/>
        </w:rPr>
        <w:t>New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Password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Confirm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Password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must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same.</w:t>
      </w:r>
    </w:p>
    <w:p>
      <w:pPr>
        <w:spacing w:after="0" w:line="240" w:lineRule="auto"/>
        <w:jc w:val="left"/>
        <w:rPr>
          <w:sz w:val="18"/>
        </w:rPr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4"/>
        <w:spacing w:before="54"/>
        <w:ind w:left="193"/>
      </w:pPr>
      <w:r>
        <w:rPr>
          <w:rFonts w:ascii="Calibri" w:hAnsi="Calibri"/>
          <w:b w:val="0"/>
          <w:color w:val="231F20"/>
          <w:position w:val="1"/>
        </w:rPr>
        <w:t>③</w:t>
      </w:r>
      <w:r>
        <w:rPr>
          <w:rFonts w:ascii="Calibri" w:hAnsi="Calibri"/>
          <w:b w:val="0"/>
          <w:color w:val="231F20"/>
          <w:spacing w:val="5"/>
          <w:position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Network:</w:t>
      </w:r>
    </w:p>
    <w:p>
      <w:pPr>
        <w:pStyle w:val="5"/>
        <w:spacing w:before="73"/>
        <w:ind w:left="193"/>
      </w:pPr>
      <w:r>
        <w:rPr>
          <w:color w:val="231F20"/>
        </w:rPr>
        <w:t>Click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Defaults”,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prompt,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figure:</w:t>
      </w:r>
    </w:p>
    <w:p>
      <w:pPr>
        <w:pStyle w:val="5"/>
        <w:spacing w:before="8"/>
        <w:rPr>
          <w:sz w:val="14"/>
        </w:rPr>
      </w:pPr>
      <w:r>
        <w:pict>
          <v:group id="_x0000_s3568" o:spid="_x0000_s3568" o:spt="203" style="position:absolute;left:0pt;margin-left:113.1pt;margin-top:10.4pt;height:85.05pt;width:170.7pt;mso-position-horizontal-relative:page;mso-wrap-distance-bottom:0pt;mso-wrap-distance-top:0pt;z-index:-251628544;mso-width-relative:page;mso-height-relative:page;" coordorigin="2263,208" coordsize="3414,1701">
            <o:lock v:ext="edit"/>
            <v:rect id="_x0000_s3569" o:spid="_x0000_s3569" o:spt="1" style="position:absolute;left:2909;top:630;height:1059;width:1754;" filled="f" stroked="t" coordsize="21600,21600">
              <v:path/>
              <v:fill on="f" focussize="0,0"/>
              <v:stroke weight="0.271968503937008pt" color="#C0C2C4"/>
              <v:imagedata o:title=""/>
              <o:lock v:ext="edit"/>
            </v:rect>
            <v:shape id="_x0000_s3570" o:spid="_x0000_s3570" o:spt="75" type="#_x0000_t75" style="position:absolute;left:2262;top:208;height:1701;width:3414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3"/>
      </w:pPr>
    </w:p>
    <w:p>
      <w:pPr>
        <w:pStyle w:val="5"/>
        <w:spacing w:line="324" w:lineRule="auto"/>
        <w:ind w:left="148" w:right="290"/>
      </w:pPr>
      <w:r>
        <w:rPr>
          <w:color w:val="231F20"/>
        </w:rPr>
        <w:t>Click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“OK”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again.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searching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completed.</w:t>
      </w:r>
    </w:p>
    <w:p>
      <w:pPr>
        <w:pStyle w:val="5"/>
        <w:spacing w:before="6"/>
        <w:rPr>
          <w:sz w:val="19"/>
        </w:rPr>
      </w:pPr>
    </w:p>
    <w:p>
      <w:pPr>
        <w:pStyle w:val="4"/>
        <w:numPr>
          <w:ilvl w:val="0"/>
          <w:numId w:val="5"/>
        </w:numPr>
        <w:tabs>
          <w:tab w:val="left" w:pos="352"/>
        </w:tabs>
        <w:spacing w:before="1" w:after="0" w:line="240" w:lineRule="auto"/>
        <w:ind w:left="351" w:right="0" w:hanging="204"/>
        <w:jc w:val="left"/>
      </w:pP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</w:t>
      </w:r>
    </w:p>
    <w:p>
      <w:pPr>
        <w:pStyle w:val="5"/>
        <w:spacing w:before="1"/>
        <w:rPr>
          <w:b/>
          <w:sz w:val="12"/>
        </w:rPr>
      </w:pPr>
      <w:r>
        <w:pict>
          <v:group id="_x0000_s3571" o:spid="_x0000_s3571" o:spt="203" style="position:absolute;left:0pt;margin-left:60.9pt;margin-top:8.9pt;height:164.2pt;width:283.5pt;mso-position-horizontal-relative:page;mso-wrap-distance-bottom:0pt;mso-wrap-distance-top:0pt;z-index:-251627520;mso-width-relative:page;mso-height-relative:page;" coordorigin="1219,179" coordsize="5670,3284">
            <o:lock v:ext="edit"/>
            <v:shape id="_x0000_s3572" o:spid="_x0000_s3572" o:spt="75" type="#_x0000_t75" style="position:absolute;left:1268;top:178;height:2648;width:5598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3573" o:spid="_x0000_s3573" o:spt="75" type="#_x0000_t75" style="position:absolute;left:1218;top:2610;height:852;width:5474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3574" o:spid="_x0000_s3574" o:spt="75" type="#_x0000_t75" style="position:absolute;left:4806;top:2611;height:829;width:2083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rect id="_x0000_s3575" o:spid="_x0000_s3575" o:spt="1" style="position:absolute;left:2065;top:2610;height:774;width:2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168"/>
        <w:ind w:left="148"/>
      </w:pP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page:</w:t>
      </w:r>
    </w:p>
    <w:p>
      <w:pPr>
        <w:pStyle w:val="5"/>
        <w:spacing w:before="61" w:line="319" w:lineRule="auto"/>
        <w:ind w:left="432" w:hanging="284"/>
      </w:pPr>
      <w:r>
        <w:rPr>
          <w:rFonts w:ascii="Calibri" w:hAnsi="Calibri"/>
          <w:color w:val="231F20"/>
          <w:position w:val="1"/>
        </w:rPr>
        <w:t>①</w:t>
      </w:r>
      <w:r>
        <w:rPr>
          <w:rFonts w:ascii="Calibri" w:hAnsi="Calibri"/>
          <w:color w:val="231F20"/>
          <w:spacing w:val="-10"/>
          <w:position w:val="1"/>
        </w:rPr>
        <w:t xml:space="preserve"> </w:t>
      </w:r>
      <w:r>
        <w:rPr>
          <w:b/>
          <w:color w:val="231F20"/>
        </w:rPr>
        <w:t>Panel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Lock: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“ON/OFF”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lock/unlock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buttons.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“ON”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buttons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unavailable;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“OFF”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buttons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available.</w:t>
      </w:r>
    </w:p>
    <w:p>
      <w:pPr>
        <w:spacing w:before="0" w:line="212" w:lineRule="exact"/>
        <w:ind w:left="148" w:right="0" w:firstLine="0"/>
        <w:jc w:val="left"/>
        <w:rPr>
          <w:sz w:val="18"/>
        </w:rPr>
      </w:pPr>
      <w:r>
        <w:rPr>
          <w:rFonts w:ascii="Calibri" w:hAnsi="Calibri"/>
          <w:color w:val="231F20"/>
          <w:position w:val="1"/>
          <w:sz w:val="18"/>
        </w:rPr>
        <w:t>②</w:t>
      </w:r>
      <w:r>
        <w:rPr>
          <w:rFonts w:ascii="Calibri" w:hAnsi="Calibri"/>
          <w:color w:val="231F20"/>
          <w:spacing w:val="-7"/>
          <w:position w:val="1"/>
          <w:sz w:val="18"/>
        </w:rPr>
        <w:t xml:space="preserve"> </w:t>
      </w:r>
      <w:r>
        <w:rPr>
          <w:b/>
          <w:color w:val="231F20"/>
          <w:sz w:val="18"/>
        </w:rPr>
        <w:t>Beep: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Turn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on/off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beep.</w:t>
      </w:r>
    </w:p>
    <w:p>
      <w:pPr>
        <w:pStyle w:val="5"/>
        <w:spacing w:before="60" w:line="319" w:lineRule="auto"/>
        <w:ind w:left="437" w:right="290" w:hanging="290"/>
      </w:pPr>
      <w:r>
        <w:rPr>
          <w:rFonts w:ascii="Calibri" w:hAnsi="Calibri"/>
          <w:color w:val="231F20"/>
          <w:position w:val="1"/>
        </w:rPr>
        <w:t xml:space="preserve">③ </w:t>
      </w:r>
      <w:r>
        <w:rPr>
          <w:b/>
          <w:color w:val="231F20"/>
        </w:rPr>
        <w:t>LCD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On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Time: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LCD,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(Always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ON/15s/30s/60s).</w:t>
      </w:r>
    </w:p>
    <w:p>
      <w:pPr>
        <w:spacing w:before="0" w:line="212" w:lineRule="exact"/>
        <w:ind w:left="148" w:right="0" w:firstLine="0"/>
        <w:jc w:val="left"/>
        <w:rPr>
          <w:sz w:val="18"/>
        </w:rPr>
      </w:pPr>
      <w:r>
        <w:rPr>
          <w:rFonts w:ascii="Calibri" w:hAnsi="Calibri"/>
          <w:color w:val="231F20"/>
          <w:position w:val="1"/>
          <w:sz w:val="18"/>
        </w:rPr>
        <w:t>④</w:t>
      </w:r>
      <w:r>
        <w:rPr>
          <w:rFonts w:ascii="Calibri" w:hAnsi="Calibri"/>
          <w:color w:val="231F20"/>
          <w:spacing w:val="-6"/>
          <w:position w:val="1"/>
          <w:sz w:val="18"/>
        </w:rPr>
        <w:t xml:space="preserve"> </w:t>
      </w:r>
      <w:r>
        <w:rPr>
          <w:b/>
          <w:color w:val="231F20"/>
          <w:sz w:val="18"/>
        </w:rPr>
        <w:t>Serial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Baud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Rate: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Click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value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Serial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Baud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Rate.</w:t>
      </w:r>
    </w:p>
    <w:p>
      <w:pPr>
        <w:pStyle w:val="5"/>
        <w:spacing w:before="60" w:line="319" w:lineRule="auto"/>
        <w:ind w:left="437" w:right="181" w:hanging="290"/>
      </w:pPr>
      <w:r>
        <w:rPr>
          <w:rFonts w:ascii="Calibri" w:hAnsi="Calibri"/>
          <w:color w:val="231F20"/>
          <w:position w:val="1"/>
        </w:rPr>
        <w:t>⑤</w:t>
      </w:r>
      <w:r>
        <w:rPr>
          <w:rFonts w:ascii="Calibri" w:hAnsi="Calibri"/>
          <w:color w:val="231F20"/>
          <w:spacing w:val="-7"/>
          <w:position w:val="1"/>
        </w:rPr>
        <w:t xml:space="preserve"> </w:t>
      </w:r>
      <w:r>
        <w:rPr>
          <w:b/>
          <w:color w:val="231F20"/>
        </w:rPr>
        <w:t>Firmware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Update: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“Browse”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“Update”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firmware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update.</w:t>
      </w:r>
    </w:p>
    <w:p>
      <w:pPr>
        <w:spacing w:before="0" w:line="212" w:lineRule="exact"/>
        <w:ind w:left="148" w:right="0" w:firstLine="0"/>
        <w:jc w:val="left"/>
        <w:rPr>
          <w:sz w:val="18"/>
        </w:rPr>
      </w:pPr>
      <w:r>
        <w:rPr>
          <w:rFonts w:ascii="Calibri" w:hAnsi="Calibri"/>
          <w:color w:val="231F20"/>
          <w:position w:val="1"/>
          <w:sz w:val="18"/>
        </w:rPr>
        <w:t>⑥</w:t>
      </w:r>
      <w:r>
        <w:rPr>
          <w:rFonts w:ascii="Calibri" w:hAnsi="Calibri"/>
          <w:color w:val="231F20"/>
          <w:spacing w:val="-7"/>
          <w:position w:val="1"/>
          <w:sz w:val="18"/>
        </w:rPr>
        <w:t xml:space="preserve"> </w:t>
      </w:r>
      <w:r>
        <w:rPr>
          <w:b/>
          <w:color w:val="231F20"/>
          <w:sz w:val="18"/>
        </w:rPr>
        <w:t>Factory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Reset: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Reset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unit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factory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defaults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by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clicking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“Reset”.</w:t>
      </w:r>
    </w:p>
    <w:p>
      <w:pPr>
        <w:pStyle w:val="5"/>
        <w:spacing w:before="60"/>
        <w:ind w:left="148"/>
      </w:pPr>
      <w:r>
        <w:rPr>
          <w:rFonts w:ascii="Calibri" w:hAnsi="Calibri"/>
          <w:color w:val="231F20"/>
          <w:position w:val="1"/>
        </w:rPr>
        <w:t>⑦</w:t>
      </w:r>
      <w:r>
        <w:rPr>
          <w:rFonts w:ascii="Calibri" w:hAnsi="Calibri"/>
          <w:color w:val="231F20"/>
          <w:spacing w:val="-7"/>
          <w:position w:val="1"/>
        </w:rPr>
        <w:t xml:space="preserve"> </w:t>
      </w:r>
      <w:r>
        <w:rPr>
          <w:b/>
          <w:color w:val="231F20"/>
        </w:rPr>
        <w:t>Reboot: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Reboot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“Reboot”.</w:t>
      </w:r>
    </w:p>
    <w:p>
      <w:pPr>
        <w:pStyle w:val="5"/>
        <w:spacing w:before="73"/>
        <w:ind w:left="148"/>
      </w:pPr>
      <w:r>
        <w:rPr>
          <w:b/>
          <w:color w:val="231F20"/>
        </w:rPr>
        <w:t>Note: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reset/reboot,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page.</w:t>
      </w:r>
    </w:p>
    <w:p>
      <w:pPr>
        <w:spacing w:after="0"/>
        <w:sectPr>
          <w:pgSz w:w="7940" w:h="11910"/>
          <w:pgMar w:top="480" w:right="360" w:bottom="560" w:left="420" w:header="0" w:footer="294" w:gutter="0"/>
          <w:cols w:space="720" w:num="1"/>
        </w:sectPr>
      </w:pPr>
    </w:p>
    <w:p>
      <w:pPr>
        <w:pStyle w:val="2"/>
        <w:numPr>
          <w:ilvl w:val="0"/>
          <w:numId w:val="4"/>
        </w:numPr>
        <w:tabs>
          <w:tab w:val="left" w:pos="610"/>
        </w:tabs>
        <w:spacing w:before="80" w:after="0" w:line="240" w:lineRule="auto"/>
        <w:ind w:left="609" w:right="0" w:hanging="464"/>
        <w:jc w:val="left"/>
      </w:pPr>
      <w:bookmarkStart w:id="12" w:name="_TOC_250001"/>
      <w:r>
        <w:rPr>
          <w:color w:val="1B75BC"/>
        </w:rPr>
        <w:t>RS-232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Control</w:t>
      </w:r>
      <w:r>
        <w:rPr>
          <w:color w:val="1B75BC"/>
          <w:spacing w:val="-1"/>
        </w:rPr>
        <w:t xml:space="preserve"> </w:t>
      </w:r>
      <w:bookmarkEnd w:id="12"/>
      <w:r>
        <w:rPr>
          <w:color w:val="1B75BC"/>
        </w:rPr>
        <w:t>Command</w:t>
      </w:r>
    </w:p>
    <w:p>
      <w:pPr>
        <w:pStyle w:val="5"/>
        <w:spacing w:before="148" w:line="324" w:lineRule="auto"/>
        <w:ind w:left="146" w:right="300"/>
      </w:pPr>
      <w:r>
        <w:rPr>
          <w:color w:val="231F20"/>
        </w:rPr>
        <w:t>The product also supports RS-232 control. You need a serial cable with RS-232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DB9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RS-232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</w:p>
    <w:p>
      <w:pPr>
        <w:pStyle w:val="5"/>
        <w:spacing w:before="2" w:line="324" w:lineRule="auto"/>
        <w:ind w:left="146"/>
      </w:pPr>
      <w:r>
        <w:rPr>
          <w:color w:val="231F20"/>
        </w:rPr>
        <w:t>connected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RS-232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Matrix,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1"/>
        <w:rPr>
          <w:sz w:val="10"/>
        </w:rPr>
      </w:pPr>
    </w:p>
    <w:p>
      <w:pPr>
        <w:pStyle w:val="5"/>
        <w:spacing w:before="8"/>
        <w:rPr>
          <w:sz w:val="8"/>
        </w:rPr>
      </w:pPr>
    </w:p>
    <w:p>
      <w:pPr>
        <w:pStyle w:val="5"/>
        <w:rPr>
          <w:sz w:val="29"/>
        </w:rPr>
      </w:pPr>
      <w:r>
        <w:rPr>
          <w:rFonts w:hint="eastAsia" w:eastAsia="宋体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070100" cy="1030605"/>
            <wp:effectExtent l="0" t="0" r="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95" w:line="324" w:lineRule="auto"/>
        <w:ind w:left="160"/>
      </w:pPr>
      <w:r>
        <w:rPr>
          <w:color w:val="231F20"/>
        </w:rPr>
        <w:t>Then,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Matrix.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ASCII command list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below.</w:t>
      </w:r>
    </w:p>
    <w:p>
      <w:pPr>
        <w:pStyle w:val="5"/>
        <w:spacing w:before="8"/>
        <w:rPr>
          <w:sz w:val="12"/>
        </w:rPr>
      </w:pPr>
    </w:p>
    <w:tbl>
      <w:tblPr>
        <w:tblStyle w:val="8"/>
        <w:tblW w:w="0" w:type="auto"/>
        <w:tblInd w:w="16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7"/>
        <w:gridCol w:w="1757"/>
        <w:gridCol w:w="1025"/>
        <w:gridCol w:w="1615"/>
        <w:gridCol w:w="109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80" w:type="dxa"/>
            <w:gridSpan w:val="5"/>
            <w:shd w:val="clear" w:color="auto" w:fill="D7DF23"/>
          </w:tcPr>
          <w:p>
            <w:pPr>
              <w:pStyle w:val="12"/>
              <w:spacing w:before="46"/>
              <w:ind w:left="2746" w:right="27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ASCII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Command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80" w:type="dxa"/>
            <w:gridSpan w:val="5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Serial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protocol.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Baud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rate: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115200,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Data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bits: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8bit,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Stop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bits:1,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Check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bit: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80" w:type="dxa"/>
            <w:gridSpan w:val="5"/>
          </w:tcPr>
          <w:p>
            <w:pPr>
              <w:pStyle w:val="12"/>
              <w:tabs>
                <w:tab w:val="left" w:pos="2494"/>
              </w:tabs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TCP/IP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protocol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port: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8000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Telnet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port: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780" w:type="dxa"/>
            <w:gridSpan w:val="5"/>
          </w:tcPr>
          <w:p>
            <w:pPr>
              <w:pStyle w:val="12"/>
              <w:tabs>
                <w:tab w:val="left" w:pos="2506"/>
              </w:tabs>
              <w:spacing w:before="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x,y,z,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XXX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parameters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>Error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describe:</w:t>
            </w:r>
          </w:p>
          <w:p>
            <w:pPr>
              <w:pStyle w:val="12"/>
              <w:spacing w:before="8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E00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-&gt;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unk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n</w:t>
            </w:r>
            <w:r>
              <w:rPr>
                <w:color w:val="231F20"/>
                <w:sz w:val="16"/>
              </w:rPr>
              <w:t>ow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command,</w:t>
            </w:r>
            <w:r>
              <w:rPr>
                <w:color w:val="231F20"/>
                <w:spacing w:val="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E01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-&gt;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parameter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range,</w:t>
            </w:r>
            <w:r>
              <w:rPr>
                <w:color w:val="231F20"/>
                <w:spacing w:val="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E02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-&gt;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error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data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287" w:type="dxa"/>
            <w:shd w:val="clear" w:color="auto" w:fill="D7DF23"/>
          </w:tcPr>
          <w:p>
            <w:pPr>
              <w:pStyle w:val="12"/>
              <w:spacing w:before="141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Command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Code</w:t>
            </w:r>
          </w:p>
        </w:tc>
        <w:tc>
          <w:tcPr>
            <w:tcW w:w="1757" w:type="dxa"/>
            <w:shd w:val="clear" w:color="auto" w:fill="D7DF23"/>
          </w:tcPr>
          <w:p>
            <w:pPr>
              <w:pStyle w:val="12"/>
              <w:spacing w:before="141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025" w:type="dxa"/>
            <w:shd w:val="clear" w:color="auto" w:fill="D7DF23"/>
          </w:tcPr>
          <w:p>
            <w:pPr>
              <w:pStyle w:val="12"/>
              <w:spacing w:before="141"/>
              <w:ind w:left="1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Example</w:t>
            </w:r>
          </w:p>
        </w:tc>
        <w:tc>
          <w:tcPr>
            <w:tcW w:w="1615" w:type="dxa"/>
            <w:shd w:val="clear" w:color="auto" w:fill="D7DF23"/>
          </w:tcPr>
          <w:p>
            <w:pPr>
              <w:pStyle w:val="12"/>
              <w:spacing w:before="141"/>
              <w:ind w:left="44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Feedback</w:t>
            </w:r>
          </w:p>
        </w:tc>
        <w:tc>
          <w:tcPr>
            <w:tcW w:w="1096" w:type="dxa"/>
            <w:shd w:val="clear" w:color="auto" w:fill="D7DF23"/>
          </w:tcPr>
          <w:p>
            <w:pPr>
              <w:pStyle w:val="12"/>
              <w:spacing w:before="41"/>
              <w:ind w:left="2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Default</w:t>
            </w:r>
          </w:p>
          <w:p>
            <w:pPr>
              <w:pStyle w:val="12"/>
              <w:spacing w:before="16"/>
              <w:ind w:left="2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80" w:type="dxa"/>
            <w:gridSpan w:val="5"/>
          </w:tcPr>
          <w:p>
            <w:pPr>
              <w:pStyle w:val="12"/>
              <w:spacing w:before="46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System 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7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help!</w:t>
            </w:r>
          </w:p>
        </w:tc>
        <w:tc>
          <w:tcPr>
            <w:tcW w:w="1757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List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commands</w:t>
            </w:r>
          </w:p>
        </w:tc>
        <w:tc>
          <w:tcPr>
            <w:tcW w:w="1025" w:type="dxa"/>
          </w:tcPr>
          <w:p>
            <w:pPr>
              <w:pStyle w:val="12"/>
              <w:spacing w:before="4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help!</w:t>
            </w:r>
          </w:p>
        </w:tc>
        <w:tc>
          <w:tcPr>
            <w:tcW w:w="1615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128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status!</w:t>
            </w:r>
          </w:p>
        </w:tc>
        <w:tc>
          <w:tcPr>
            <w:tcW w:w="17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4" w:line="261" w:lineRule="auto"/>
              <w:ind w:left="28" w:right="396"/>
              <w:rPr>
                <w:sz w:val="16"/>
              </w:rPr>
            </w:pPr>
            <w:r>
              <w:rPr>
                <w:color w:val="231F20"/>
                <w:sz w:val="16"/>
              </w:rPr>
              <w:t>Get device current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status</w:t>
            </w:r>
          </w:p>
        </w:tc>
        <w:tc>
          <w:tcPr>
            <w:tcW w:w="102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status!</w:t>
            </w:r>
          </w:p>
        </w:tc>
        <w:tc>
          <w:tcPr>
            <w:tcW w:w="1615" w:type="dxa"/>
          </w:tcPr>
          <w:p>
            <w:pPr>
              <w:pStyle w:val="12"/>
              <w:spacing w:before="41" w:line="261" w:lineRule="auto"/>
              <w:ind w:left="29" w:right="21"/>
              <w:rPr>
                <w:sz w:val="16"/>
              </w:rPr>
            </w:pPr>
            <w:r>
              <w:rPr>
                <w:color w:val="231F20"/>
                <w:sz w:val="16"/>
              </w:rPr>
              <w:t>Get the unit all status: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power, beep, lock, in/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 connection, video/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audio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crosspoint,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network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status</w:t>
            </w:r>
          </w:p>
        </w:tc>
        <w:tc>
          <w:tcPr>
            <w:tcW w:w="1096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7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 type!</w:t>
            </w:r>
          </w:p>
        </w:tc>
        <w:tc>
          <w:tcPr>
            <w:tcW w:w="1757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model</w:t>
            </w:r>
          </w:p>
        </w:tc>
        <w:tc>
          <w:tcPr>
            <w:tcW w:w="1025" w:type="dxa"/>
          </w:tcPr>
          <w:p>
            <w:pPr>
              <w:pStyle w:val="12"/>
              <w:spacing w:before="4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r type!</w:t>
            </w:r>
          </w:p>
        </w:tc>
        <w:tc>
          <w:tcPr>
            <w:tcW w:w="1615" w:type="dxa"/>
          </w:tcPr>
          <w:p>
            <w:pPr>
              <w:pStyle w:val="12"/>
              <w:spacing w:before="4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8x8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HDMI2.1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Matrix</w:t>
            </w:r>
          </w:p>
        </w:tc>
        <w:tc>
          <w:tcPr>
            <w:tcW w:w="1096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287" w:type="dxa"/>
          </w:tcPr>
          <w:p>
            <w:pPr>
              <w:pStyle w:val="12"/>
              <w:spacing w:before="1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 fw version!</w:t>
            </w:r>
          </w:p>
        </w:tc>
        <w:tc>
          <w:tcPr>
            <w:tcW w:w="1757" w:type="dxa"/>
          </w:tcPr>
          <w:p>
            <w:pPr>
              <w:pStyle w:val="12"/>
              <w:spacing w:before="14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Get Firmware version</w:t>
            </w:r>
          </w:p>
        </w:tc>
        <w:tc>
          <w:tcPr>
            <w:tcW w:w="1025" w:type="dxa"/>
          </w:tcPr>
          <w:p>
            <w:pPr>
              <w:pStyle w:val="12"/>
              <w:spacing w:before="141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r fw version!</w:t>
            </w:r>
          </w:p>
        </w:tc>
        <w:tc>
          <w:tcPr>
            <w:tcW w:w="1615" w:type="dxa"/>
          </w:tcPr>
          <w:p>
            <w:pPr>
              <w:pStyle w:val="12"/>
              <w:spacing w:before="41" w:line="261" w:lineRule="auto"/>
              <w:ind w:left="29" w:right="343"/>
              <w:rPr>
                <w:sz w:val="16"/>
              </w:rPr>
            </w:pPr>
            <w:r>
              <w:rPr>
                <w:color w:val="231F20"/>
                <w:sz w:val="16"/>
              </w:rPr>
              <w:t>MCU FW version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x.xx.xx</w:t>
            </w:r>
          </w:p>
        </w:tc>
        <w:tc>
          <w:tcPr>
            <w:tcW w:w="1096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128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757" w:type="dxa"/>
          </w:tcPr>
          <w:p>
            <w:pPr>
              <w:pStyle w:val="12"/>
              <w:spacing w:before="11"/>
              <w:rPr>
                <w:sz w:val="20"/>
              </w:rPr>
            </w:pPr>
          </w:p>
          <w:p>
            <w:pPr>
              <w:pStyle w:val="12"/>
              <w:spacing w:line="261" w:lineRule="auto"/>
              <w:ind w:left="28" w:right="3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Power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on/off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device,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z=0~1 (z=0 power off,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on)</w:t>
            </w:r>
          </w:p>
        </w:tc>
        <w:tc>
          <w:tcPr>
            <w:tcW w:w="102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615" w:type="dxa"/>
          </w:tcPr>
          <w:p>
            <w:pPr>
              <w:pStyle w:val="12"/>
              <w:spacing w:before="41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  <w:p>
            <w:pPr>
              <w:pStyle w:val="12"/>
              <w:spacing w:before="16" w:line="261" w:lineRule="auto"/>
              <w:ind w:left="29" w:right="31"/>
              <w:rPr>
                <w:sz w:val="16"/>
              </w:rPr>
            </w:pPr>
            <w:r>
              <w:rPr>
                <w:color w:val="231F20"/>
                <w:sz w:val="16"/>
              </w:rPr>
              <w:t>System Initializing...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Initialization Finished!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MCU FW version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x.xx.xx</w:t>
            </w:r>
          </w:p>
        </w:tc>
        <w:tc>
          <w:tcPr>
            <w:tcW w:w="1096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7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power!</w:t>
            </w:r>
          </w:p>
        </w:tc>
        <w:tc>
          <w:tcPr>
            <w:tcW w:w="1757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state</w:t>
            </w:r>
          </w:p>
        </w:tc>
        <w:tc>
          <w:tcPr>
            <w:tcW w:w="1025" w:type="dxa"/>
          </w:tcPr>
          <w:p>
            <w:pPr>
              <w:pStyle w:val="12"/>
              <w:spacing w:before="4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power!</w:t>
            </w:r>
          </w:p>
        </w:tc>
        <w:tc>
          <w:tcPr>
            <w:tcW w:w="1615" w:type="dxa"/>
          </w:tcPr>
          <w:p>
            <w:pPr>
              <w:pStyle w:val="12"/>
              <w:spacing w:before="4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/power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096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287" w:type="dxa"/>
          </w:tcPr>
          <w:p>
            <w:pPr>
              <w:pStyle w:val="12"/>
              <w:spacing w:before="11"/>
              <w:rPr>
                <w:sz w:val="20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757" w:type="dxa"/>
          </w:tcPr>
          <w:p>
            <w:pPr>
              <w:pStyle w:val="12"/>
              <w:spacing w:before="41" w:line="261" w:lineRule="auto"/>
              <w:ind w:left="28" w:right="103"/>
              <w:rPr>
                <w:sz w:val="16"/>
              </w:rPr>
            </w:pPr>
            <w:r>
              <w:rPr>
                <w:color w:val="231F20"/>
                <w:sz w:val="16"/>
              </w:rPr>
              <w:t>Enable/Disable buzzer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function, z=0~1 (z=0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on)</w:t>
            </w:r>
          </w:p>
        </w:tc>
        <w:tc>
          <w:tcPr>
            <w:tcW w:w="1025" w:type="dxa"/>
          </w:tcPr>
          <w:p>
            <w:pPr>
              <w:pStyle w:val="12"/>
              <w:spacing w:before="11"/>
              <w:rPr>
                <w:sz w:val="20"/>
              </w:rPr>
            </w:pPr>
          </w:p>
          <w:p>
            <w:pPr>
              <w:pStyle w:val="12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615" w:type="dxa"/>
          </w:tcPr>
          <w:p>
            <w:pPr>
              <w:pStyle w:val="12"/>
              <w:spacing w:before="141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  <w:p>
            <w:pPr>
              <w:pStyle w:val="12"/>
              <w:spacing w:before="1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096" w:type="dxa"/>
          </w:tcPr>
          <w:p>
            <w:pPr>
              <w:pStyle w:val="12"/>
              <w:spacing w:before="11"/>
              <w:rPr>
                <w:sz w:val="20"/>
              </w:rPr>
            </w:pPr>
          </w:p>
          <w:p>
            <w:pPr>
              <w:pStyle w:val="12"/>
              <w:ind w:left="31"/>
              <w:rPr>
                <w:sz w:val="16"/>
              </w:rPr>
            </w:pP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</w:tr>
    </w:tbl>
    <w:p>
      <w:pPr>
        <w:spacing w:after="0"/>
        <w:rPr>
          <w:sz w:val="16"/>
        </w:rPr>
        <w:sectPr>
          <w:pgSz w:w="7940" w:h="11910"/>
          <w:pgMar w:top="440" w:right="360" w:bottom="560" w:left="420" w:header="0" w:footer="294" w:gutter="0"/>
          <w:cols w:space="720" w:num="1"/>
        </w:sect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0"/>
        <w:gridCol w:w="1829"/>
        <w:gridCol w:w="752"/>
        <w:gridCol w:w="1829"/>
        <w:gridCol w:w="121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160" w:type="dxa"/>
            <w:shd w:val="clear" w:color="auto" w:fill="D7DF23"/>
          </w:tcPr>
          <w:p>
            <w:pPr>
              <w:pStyle w:val="12"/>
              <w:spacing w:before="52"/>
              <w:ind w:left="28"/>
              <w:rPr>
                <w:b/>
                <w:sz w:val="15"/>
              </w:rPr>
            </w:pPr>
            <w:r>
              <w:rPr>
                <w:b/>
                <w:color w:val="231F20"/>
                <w:w w:val="95"/>
                <w:sz w:val="15"/>
              </w:rPr>
              <w:t>Command</w:t>
            </w:r>
            <w:r>
              <w:rPr>
                <w:b/>
                <w:color w:val="231F20"/>
                <w:spacing w:val="-3"/>
                <w:w w:val="95"/>
                <w:sz w:val="15"/>
              </w:rPr>
              <w:t xml:space="preserve"> </w:t>
            </w:r>
            <w:r>
              <w:rPr>
                <w:b/>
                <w:color w:val="231F20"/>
                <w:w w:val="95"/>
                <w:sz w:val="15"/>
              </w:rPr>
              <w:t>Code</w:t>
            </w:r>
          </w:p>
        </w:tc>
        <w:tc>
          <w:tcPr>
            <w:tcW w:w="1829" w:type="dxa"/>
            <w:shd w:val="clear" w:color="auto" w:fill="D7DF23"/>
          </w:tcPr>
          <w:p>
            <w:pPr>
              <w:pStyle w:val="12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752" w:type="dxa"/>
            <w:shd w:val="clear" w:color="auto" w:fill="D7DF23"/>
          </w:tcPr>
          <w:p>
            <w:pPr>
              <w:pStyle w:val="12"/>
              <w:spacing w:before="46"/>
              <w:ind w:left="4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Example</w:t>
            </w:r>
          </w:p>
        </w:tc>
        <w:tc>
          <w:tcPr>
            <w:tcW w:w="1829" w:type="dxa"/>
            <w:shd w:val="clear" w:color="auto" w:fill="D7DF23"/>
          </w:tcPr>
          <w:p>
            <w:pPr>
              <w:pStyle w:val="12"/>
              <w:spacing w:before="46"/>
              <w:ind w:left="54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Feedback</w:t>
            </w:r>
          </w:p>
        </w:tc>
        <w:tc>
          <w:tcPr>
            <w:tcW w:w="1217" w:type="dxa"/>
            <w:shd w:val="clear" w:color="auto" w:fill="D7DF23"/>
          </w:tcPr>
          <w:p>
            <w:pPr>
              <w:pStyle w:val="12"/>
              <w:spacing w:before="46"/>
              <w:ind w:left="4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Default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6787" w:type="dxa"/>
            <w:gridSpan w:val="5"/>
          </w:tcPr>
          <w:p>
            <w:pPr>
              <w:pStyle w:val="12"/>
              <w:spacing w:before="32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System 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160" w:type="dxa"/>
          </w:tcPr>
          <w:p>
            <w:pPr>
              <w:pStyle w:val="12"/>
              <w:spacing w:before="3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beep!</w:t>
            </w:r>
          </w:p>
        </w:tc>
        <w:tc>
          <w:tcPr>
            <w:tcW w:w="1829" w:type="dxa"/>
          </w:tcPr>
          <w:p>
            <w:pPr>
              <w:pStyle w:val="12"/>
              <w:spacing w:before="32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buzzer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state</w:t>
            </w:r>
          </w:p>
        </w:tc>
        <w:tc>
          <w:tcPr>
            <w:tcW w:w="752" w:type="dxa"/>
          </w:tcPr>
          <w:p>
            <w:pPr>
              <w:pStyle w:val="12"/>
              <w:spacing w:before="32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beep!</w:t>
            </w:r>
          </w:p>
        </w:tc>
        <w:tc>
          <w:tcPr>
            <w:tcW w:w="1829" w:type="dxa"/>
          </w:tcPr>
          <w:p>
            <w:pPr>
              <w:pStyle w:val="12"/>
              <w:spacing w:before="32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beep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160" w:type="dxa"/>
          </w:tcPr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105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Lock/Unlock front panel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button, z=0~1 (z=0 lock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on)</w:t>
            </w:r>
          </w:p>
        </w:tc>
        <w:tc>
          <w:tcPr>
            <w:tcW w:w="752" w:type="dxa"/>
          </w:tcPr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spacing w:before="129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panel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  <w:p>
            <w:pPr>
              <w:pStyle w:val="12"/>
              <w:spacing w:before="26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panel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217" w:type="dxa"/>
          </w:tcPr>
          <w:p>
            <w:pPr>
              <w:pStyle w:val="12"/>
              <w:spacing w:before="129"/>
              <w:ind w:left="42"/>
              <w:rPr>
                <w:sz w:val="16"/>
              </w:rPr>
            </w:pPr>
            <w:r>
              <w:rPr>
                <w:color w:val="231F20"/>
                <w:sz w:val="16"/>
              </w:rPr>
              <w:t>panel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</w:p>
          <w:p>
            <w:pPr>
              <w:pStyle w:val="12"/>
              <w:spacing w:before="26"/>
              <w:ind w:left="42"/>
              <w:rPr>
                <w:sz w:val="16"/>
              </w:rPr>
            </w:pP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160" w:type="dxa"/>
          </w:tcPr>
          <w:p>
            <w:pPr>
              <w:pStyle w:val="12"/>
              <w:spacing w:before="129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247"/>
              <w:rPr>
                <w:sz w:val="16"/>
              </w:rPr>
            </w:pPr>
            <w:r>
              <w:rPr>
                <w:color w:val="231F20"/>
                <w:sz w:val="16"/>
              </w:rPr>
              <w:t>Get panel button lock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state</w:t>
            </w:r>
          </w:p>
        </w:tc>
        <w:tc>
          <w:tcPr>
            <w:tcW w:w="752" w:type="dxa"/>
          </w:tcPr>
          <w:p>
            <w:pPr>
              <w:pStyle w:val="12"/>
              <w:spacing w:before="129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lock!</w:t>
            </w:r>
          </w:p>
        </w:tc>
        <w:tc>
          <w:tcPr>
            <w:tcW w:w="1829" w:type="dxa"/>
          </w:tcPr>
          <w:p>
            <w:pPr>
              <w:pStyle w:val="12"/>
              <w:spacing w:before="129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panel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button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lock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on/off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116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time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97"/>
              <w:rPr>
                <w:sz w:val="16"/>
              </w:rPr>
            </w:pPr>
            <w:r>
              <w:rPr>
                <w:color w:val="231F20"/>
                <w:sz w:val="16"/>
              </w:rPr>
              <w:t>Set LCD screen remain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 time,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z=0~4 (0:off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1:always, 2:15s, 3:30s,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4:60s)</w:t>
            </w:r>
          </w:p>
        </w:tc>
        <w:tc>
          <w:tcPr>
            <w:tcW w:w="752" w:type="dxa"/>
          </w:tcPr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spacing w:line="273" w:lineRule="auto"/>
              <w:ind w:left="44" w:right="131"/>
              <w:rPr>
                <w:sz w:val="16"/>
              </w:rPr>
            </w:pPr>
            <w:r>
              <w:rPr>
                <w:color w:val="231F20"/>
                <w:sz w:val="16"/>
              </w:rPr>
              <w:t>s lcd on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time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3!</w:t>
            </w:r>
          </w:p>
        </w:tc>
        <w:tc>
          <w:tcPr>
            <w:tcW w:w="182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2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seconds</w:t>
            </w:r>
          </w:p>
        </w:tc>
        <w:tc>
          <w:tcPr>
            <w:tcW w:w="1217" w:type="dxa"/>
          </w:tcPr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spacing w:line="273" w:lineRule="auto"/>
              <w:ind w:left="42" w:right="500"/>
              <w:rPr>
                <w:sz w:val="16"/>
              </w:rPr>
            </w:pPr>
            <w:r>
              <w:rPr>
                <w:color w:val="231F20"/>
                <w:sz w:val="16"/>
              </w:rPr>
              <w:t>lcd on 30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seconds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160" w:type="dxa"/>
          </w:tcPr>
          <w:p>
            <w:pPr>
              <w:pStyle w:val="12"/>
              <w:spacing w:before="129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87"/>
              <w:rPr>
                <w:sz w:val="16"/>
              </w:rPr>
            </w:pPr>
            <w:r>
              <w:rPr>
                <w:color w:val="231F20"/>
                <w:sz w:val="16"/>
              </w:rPr>
              <w:t>Get the backlight status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screen</w:t>
            </w:r>
          </w:p>
        </w:tc>
        <w:tc>
          <w:tcPr>
            <w:tcW w:w="752" w:type="dxa"/>
          </w:tcPr>
          <w:p>
            <w:pPr>
              <w:pStyle w:val="12"/>
              <w:spacing w:before="4" w:line="210" w:lineRule="exact"/>
              <w:ind w:left="44" w:right="238"/>
              <w:rPr>
                <w:sz w:val="16"/>
              </w:rPr>
            </w:pPr>
            <w:r>
              <w:rPr>
                <w:color w:val="231F20"/>
                <w:sz w:val="16"/>
              </w:rPr>
              <w:t>r lcd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mode!</w:t>
            </w:r>
          </w:p>
        </w:tc>
        <w:tc>
          <w:tcPr>
            <w:tcW w:w="1829" w:type="dxa"/>
          </w:tcPr>
          <w:p>
            <w:pPr>
              <w:pStyle w:val="12"/>
              <w:spacing w:before="129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lcd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always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1160" w:type="dxa"/>
          </w:tcPr>
          <w:p>
            <w:pPr>
              <w:pStyle w:val="12"/>
              <w:spacing w:before="4"/>
              <w:rPr>
                <w:sz w:val="20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logo1</w:t>
            </w:r>
          </w:p>
          <w:p>
            <w:pPr>
              <w:pStyle w:val="12"/>
              <w:spacing w:before="2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****************!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19"/>
              <w:rPr>
                <w:sz w:val="16"/>
              </w:rPr>
            </w:pPr>
            <w:r>
              <w:rPr>
                <w:color w:val="231F20"/>
                <w:sz w:val="16"/>
              </w:rPr>
              <w:t>Set the logo name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displayed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first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line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 LCD screen, the max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character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752" w:type="dxa"/>
          </w:tcPr>
          <w:p>
            <w:pPr>
              <w:pStyle w:val="12"/>
              <w:spacing w:before="129" w:line="273" w:lineRule="auto"/>
              <w:ind w:left="44" w:right="167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 logo1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Matrix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Switch!</w:t>
            </w:r>
          </w:p>
        </w:tc>
        <w:tc>
          <w:tcPr>
            <w:tcW w:w="182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2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logo1:Matrix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Switch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116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6"/>
              <w:rPr>
                <w:sz w:val="20"/>
              </w:rPr>
            </w:pPr>
          </w:p>
          <w:p>
            <w:pPr>
              <w:pStyle w:val="12"/>
              <w:spacing w:before="1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reboot!</w:t>
            </w:r>
          </w:p>
        </w:tc>
        <w:tc>
          <w:tcPr>
            <w:tcW w:w="182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6"/>
              <w:rPr>
                <w:sz w:val="20"/>
              </w:rPr>
            </w:pPr>
          </w:p>
          <w:p>
            <w:pPr>
              <w:pStyle w:val="12"/>
              <w:spacing w:before="1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Reboot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</w:p>
        </w:tc>
        <w:tc>
          <w:tcPr>
            <w:tcW w:w="752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6"/>
              <w:rPr>
                <w:sz w:val="20"/>
              </w:rPr>
            </w:pPr>
          </w:p>
          <w:p>
            <w:pPr>
              <w:pStyle w:val="12"/>
              <w:spacing w:before="1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reboot!</w:t>
            </w:r>
          </w:p>
        </w:tc>
        <w:tc>
          <w:tcPr>
            <w:tcW w:w="1829" w:type="dxa"/>
          </w:tcPr>
          <w:p>
            <w:pPr>
              <w:pStyle w:val="12"/>
              <w:spacing w:before="24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Reboot…</w:t>
            </w:r>
          </w:p>
          <w:p>
            <w:pPr>
              <w:pStyle w:val="12"/>
              <w:spacing w:line="210" w:lineRule="atLeast"/>
              <w:ind w:left="43" w:right="40"/>
              <w:rPr>
                <w:sz w:val="16"/>
              </w:rPr>
            </w:pPr>
            <w:r>
              <w:rPr>
                <w:color w:val="231F20"/>
                <w:sz w:val="16"/>
              </w:rPr>
              <w:t>8x8 hdmi 2.1 matrix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 initializing...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initialization finished!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mcu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fw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version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: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vx.xx.xx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116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6"/>
              <w:rPr>
                <w:sz w:val="20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reset!</w:t>
            </w:r>
          </w:p>
        </w:tc>
        <w:tc>
          <w:tcPr>
            <w:tcW w:w="182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6"/>
              <w:rPr>
                <w:sz w:val="20"/>
              </w:rPr>
            </w:pPr>
          </w:p>
          <w:p>
            <w:pPr>
              <w:pStyle w:val="12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Reset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factory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defaults</w:t>
            </w:r>
          </w:p>
        </w:tc>
        <w:tc>
          <w:tcPr>
            <w:tcW w:w="752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6"/>
              <w:rPr>
                <w:sz w:val="20"/>
              </w:rPr>
            </w:pPr>
          </w:p>
          <w:p>
            <w:pPr>
              <w:pStyle w:val="12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reset!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3" w:right="4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Reset to factory </w:t>
            </w:r>
            <w:r>
              <w:rPr>
                <w:color w:val="231F20"/>
                <w:sz w:val="16"/>
              </w:rPr>
              <w:t>defaults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8x8 hdmi2.1 matrix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 initializing...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initialization finished!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mcu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fw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version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: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vx.xx.xx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160" w:type="dxa"/>
          </w:tcPr>
          <w:p>
            <w:pPr>
              <w:pStyle w:val="12"/>
              <w:spacing w:before="3"/>
              <w:rPr>
                <w:sz w:val="20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link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10"/>
              <w:rPr>
                <w:sz w:val="16"/>
              </w:rPr>
            </w:pPr>
            <w:r>
              <w:rPr>
                <w:color w:val="231F20"/>
                <w:sz w:val="16"/>
              </w:rPr>
              <w:t>Get the connection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status of the x input port,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 (0=all)</w:t>
            </w:r>
          </w:p>
        </w:tc>
        <w:tc>
          <w:tcPr>
            <w:tcW w:w="752" w:type="dxa"/>
          </w:tcPr>
          <w:p>
            <w:pPr>
              <w:pStyle w:val="12"/>
              <w:spacing w:before="3"/>
              <w:rPr>
                <w:sz w:val="20"/>
              </w:rPr>
            </w:pPr>
          </w:p>
          <w:p>
            <w:pPr>
              <w:pStyle w:val="12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link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spacing w:before="128" w:line="273" w:lineRule="auto"/>
              <w:ind w:left="43" w:right="23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input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1: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connect/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sync/disconnect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160" w:type="dxa"/>
          </w:tcPr>
          <w:p>
            <w:pPr>
              <w:pStyle w:val="12"/>
              <w:spacing w:before="3"/>
              <w:rPr>
                <w:sz w:val="20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link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274"/>
              <w:rPr>
                <w:sz w:val="16"/>
              </w:rPr>
            </w:pPr>
            <w:r>
              <w:rPr>
                <w:color w:val="231F20"/>
                <w:sz w:val="16"/>
              </w:rPr>
              <w:t>Get the connection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status of the y output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(0=all)</w:t>
            </w:r>
          </w:p>
        </w:tc>
        <w:tc>
          <w:tcPr>
            <w:tcW w:w="752" w:type="dxa"/>
          </w:tcPr>
          <w:p>
            <w:pPr>
              <w:pStyle w:val="12"/>
              <w:spacing w:before="128" w:line="273" w:lineRule="auto"/>
              <w:ind w:left="44" w:right="78"/>
              <w:rPr>
                <w:sz w:val="16"/>
              </w:rPr>
            </w:pPr>
            <w:r>
              <w:rPr>
                <w:color w:val="231F20"/>
                <w:sz w:val="16"/>
              </w:rPr>
              <w:t>r link out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spacing w:before="128" w:line="273" w:lineRule="auto"/>
              <w:ind w:left="43" w:right="142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1: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connect/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disconnect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1160" w:type="dxa"/>
          </w:tcPr>
          <w:p>
            <w:pPr>
              <w:pStyle w:val="12"/>
              <w:spacing w:before="3"/>
              <w:rPr>
                <w:sz w:val="20"/>
              </w:rPr>
            </w:pPr>
          </w:p>
          <w:p>
            <w:pPr>
              <w:pStyle w:val="12"/>
              <w:spacing w:line="273" w:lineRule="auto"/>
              <w:ind w:left="45" w:right="138"/>
              <w:rPr>
                <w:sz w:val="16"/>
              </w:rPr>
            </w:pPr>
            <w:r>
              <w:rPr>
                <w:color w:val="231F20"/>
                <w:sz w:val="16"/>
              </w:rPr>
              <w:t>s save preset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141"/>
              <w:rPr>
                <w:sz w:val="16"/>
              </w:rPr>
            </w:pPr>
            <w:r>
              <w:rPr>
                <w:color w:val="231F20"/>
                <w:sz w:val="16"/>
              </w:rPr>
              <w:t>Save switch state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between all output port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 the input port 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z, z=1~8</w:t>
            </w:r>
          </w:p>
        </w:tc>
        <w:tc>
          <w:tcPr>
            <w:tcW w:w="752" w:type="dxa"/>
          </w:tcPr>
          <w:p>
            <w:pPr>
              <w:pStyle w:val="12"/>
              <w:spacing w:before="2"/>
              <w:rPr>
                <w:sz w:val="20"/>
              </w:rPr>
            </w:pPr>
          </w:p>
          <w:p>
            <w:pPr>
              <w:pStyle w:val="12"/>
              <w:spacing w:before="1" w:line="273" w:lineRule="auto"/>
              <w:ind w:left="44" w:right="67"/>
              <w:rPr>
                <w:sz w:val="16"/>
              </w:rPr>
            </w:pPr>
            <w:r>
              <w:rPr>
                <w:color w:val="231F20"/>
                <w:sz w:val="16"/>
              </w:rPr>
              <w:t>s save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0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save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160" w:type="dxa"/>
          </w:tcPr>
          <w:p>
            <w:pPr>
              <w:pStyle w:val="12"/>
              <w:spacing w:before="4" w:line="210" w:lineRule="exact"/>
              <w:ind w:left="45" w:right="94"/>
              <w:rPr>
                <w:sz w:val="16"/>
              </w:rPr>
            </w:pPr>
            <w:r>
              <w:rPr>
                <w:color w:val="231F20"/>
                <w:sz w:val="16"/>
              </w:rPr>
              <w:t>s recall preset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399"/>
              <w:rPr>
                <w:sz w:val="16"/>
              </w:rPr>
            </w:pPr>
            <w:r>
              <w:rPr>
                <w:color w:val="231F20"/>
                <w:sz w:val="16"/>
              </w:rPr>
              <w:t>Call saved preset z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scenarios, z=1~8</w:t>
            </w:r>
          </w:p>
        </w:tc>
        <w:tc>
          <w:tcPr>
            <w:tcW w:w="752" w:type="dxa"/>
          </w:tcPr>
          <w:p>
            <w:pPr>
              <w:pStyle w:val="12"/>
              <w:spacing w:before="4" w:line="210" w:lineRule="exact"/>
              <w:ind w:left="44" w:right="67"/>
              <w:rPr>
                <w:sz w:val="16"/>
              </w:rPr>
            </w:pPr>
            <w:r>
              <w:rPr>
                <w:color w:val="231F20"/>
                <w:sz w:val="16"/>
              </w:rPr>
              <w:t>s recall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spacing w:before="127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recall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160" w:type="dxa"/>
          </w:tcPr>
          <w:p>
            <w:pPr>
              <w:pStyle w:val="12"/>
              <w:spacing w:before="4" w:line="210" w:lineRule="exact"/>
              <w:ind w:left="45" w:right="129"/>
              <w:rPr>
                <w:sz w:val="16"/>
              </w:rPr>
            </w:pPr>
            <w:r>
              <w:rPr>
                <w:color w:val="231F20"/>
                <w:sz w:val="16"/>
              </w:rPr>
              <w:t>s clear preset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274"/>
              <w:rPr>
                <w:sz w:val="16"/>
              </w:rPr>
            </w:pPr>
            <w:r>
              <w:rPr>
                <w:color w:val="231F20"/>
                <w:sz w:val="16"/>
              </w:rPr>
              <w:t>Clear stored preset z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scenarios, z=1~8</w:t>
            </w:r>
          </w:p>
        </w:tc>
        <w:tc>
          <w:tcPr>
            <w:tcW w:w="752" w:type="dxa"/>
          </w:tcPr>
          <w:p>
            <w:pPr>
              <w:pStyle w:val="12"/>
              <w:spacing w:before="4" w:line="210" w:lineRule="exact"/>
              <w:ind w:left="44" w:right="67"/>
              <w:rPr>
                <w:sz w:val="16"/>
              </w:rPr>
            </w:pPr>
            <w:r>
              <w:rPr>
                <w:color w:val="231F20"/>
                <w:sz w:val="16"/>
              </w:rPr>
              <w:t>s clear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spacing w:before="127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clear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160" w:type="dxa"/>
          </w:tcPr>
          <w:p>
            <w:pPr>
              <w:pStyle w:val="12"/>
              <w:spacing w:before="127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829" w:type="dxa"/>
          </w:tcPr>
          <w:p>
            <w:pPr>
              <w:pStyle w:val="12"/>
              <w:spacing w:before="4" w:line="210" w:lineRule="exact"/>
              <w:ind w:left="44" w:right="61"/>
              <w:rPr>
                <w:sz w:val="16"/>
              </w:rPr>
            </w:pPr>
            <w:r>
              <w:rPr>
                <w:color w:val="231F20"/>
                <w:sz w:val="16"/>
              </w:rPr>
              <w:t>Get preset z info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r</w:t>
            </w:r>
            <w:r>
              <w:rPr>
                <w:color w:val="231F20"/>
                <w:sz w:val="16"/>
              </w:rPr>
              <w:t>mation,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z=1~8</w:t>
            </w:r>
          </w:p>
        </w:tc>
        <w:tc>
          <w:tcPr>
            <w:tcW w:w="752" w:type="dxa"/>
          </w:tcPr>
          <w:p>
            <w:pPr>
              <w:pStyle w:val="12"/>
              <w:spacing w:before="4" w:line="210" w:lineRule="exact"/>
              <w:ind w:left="44" w:right="14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r preset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29" w:type="dxa"/>
          </w:tcPr>
          <w:p>
            <w:pPr>
              <w:pStyle w:val="12"/>
              <w:spacing w:before="127"/>
              <w:ind w:left="4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video/audio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crosspoint</w:t>
            </w:r>
          </w:p>
        </w:tc>
        <w:tc>
          <w:tcPr>
            <w:tcW w:w="1217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3"/>
        <w:gridCol w:w="2085"/>
        <w:gridCol w:w="873"/>
        <w:gridCol w:w="1457"/>
        <w:gridCol w:w="12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  <w:shd w:val="clear" w:color="auto" w:fill="D7DF23"/>
          </w:tcPr>
          <w:p>
            <w:pPr>
              <w:pStyle w:val="12"/>
              <w:spacing w:before="8" w:line="200" w:lineRule="atLeast"/>
              <w:ind w:left="373" w:right="165" w:hanging="18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Command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Code</w:t>
            </w:r>
          </w:p>
        </w:tc>
        <w:tc>
          <w:tcPr>
            <w:tcW w:w="2085" w:type="dxa"/>
            <w:shd w:val="clear" w:color="auto" w:fill="D7DF23"/>
          </w:tcPr>
          <w:p>
            <w:pPr>
              <w:pStyle w:val="12"/>
              <w:spacing w:before="124"/>
              <w:ind w:left="2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873" w:type="dxa"/>
            <w:shd w:val="clear" w:color="auto" w:fill="D7DF23"/>
          </w:tcPr>
          <w:p>
            <w:pPr>
              <w:pStyle w:val="12"/>
              <w:spacing w:before="124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Example</w:t>
            </w:r>
          </w:p>
        </w:tc>
        <w:tc>
          <w:tcPr>
            <w:tcW w:w="1457" w:type="dxa"/>
            <w:shd w:val="clear" w:color="auto" w:fill="D7DF23"/>
          </w:tcPr>
          <w:p>
            <w:pPr>
              <w:pStyle w:val="12"/>
              <w:spacing w:before="124"/>
              <w:ind w:right="35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Feedback</w:t>
            </w:r>
          </w:p>
        </w:tc>
        <w:tc>
          <w:tcPr>
            <w:tcW w:w="1241" w:type="dxa"/>
            <w:shd w:val="clear" w:color="auto" w:fill="D7DF23"/>
          </w:tcPr>
          <w:p>
            <w:pPr>
              <w:pStyle w:val="12"/>
              <w:spacing w:before="124"/>
              <w:ind w:left="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Default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6799" w:type="dxa"/>
            <w:gridSpan w:val="5"/>
          </w:tcPr>
          <w:p>
            <w:pPr>
              <w:pStyle w:val="12"/>
              <w:spacing w:before="32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Output 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4" w:hRule="atLeast"/>
        </w:trPr>
        <w:tc>
          <w:tcPr>
            <w:tcW w:w="114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0" w:line="261" w:lineRule="auto"/>
              <w:ind w:left="45" w:right="210"/>
              <w:rPr>
                <w:sz w:val="16"/>
              </w:rPr>
            </w:pPr>
            <w:r>
              <w:rPr>
                <w:color w:val="231F20"/>
                <w:sz w:val="16"/>
              </w:rPr>
              <w:t>s output y in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 x!</w:t>
            </w:r>
          </w:p>
        </w:tc>
        <w:tc>
          <w:tcPr>
            <w:tcW w:w="2085" w:type="dxa"/>
          </w:tcPr>
          <w:p>
            <w:pPr>
              <w:pStyle w:val="12"/>
              <w:spacing w:before="24" w:line="261" w:lineRule="auto"/>
              <w:ind w:left="45" w:right="369"/>
              <w:rPr>
                <w:sz w:val="16"/>
              </w:rPr>
            </w:pPr>
            <w:r>
              <w:rPr>
                <w:color w:val="231F20"/>
                <w:sz w:val="16"/>
              </w:rPr>
              <w:t>Route input x source to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 y (y=0~8, 0=all,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x=1~8)</w:t>
            </w:r>
          </w:p>
          <w:p>
            <w:pPr>
              <w:pStyle w:val="12"/>
              <w:spacing w:line="182" w:lineRule="exact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x=2.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</w:t>
            </w:r>
          </w:p>
          <w:p>
            <w:pPr>
              <w:pStyle w:val="12"/>
              <w:spacing w:before="1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x=3.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x=4.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</w:t>
            </w:r>
          </w:p>
          <w:p>
            <w:pPr>
              <w:pStyle w:val="12"/>
              <w:spacing w:before="1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x=5.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x=6.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</w:t>
            </w:r>
          </w:p>
          <w:p>
            <w:pPr>
              <w:pStyle w:val="12"/>
              <w:spacing w:before="1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x=7.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x=8.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87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 w:line="261" w:lineRule="auto"/>
              <w:ind w:left="45" w:right="100"/>
              <w:rPr>
                <w:sz w:val="16"/>
              </w:rPr>
            </w:pPr>
            <w:r>
              <w:rPr>
                <w:color w:val="231F20"/>
                <w:sz w:val="16"/>
              </w:rPr>
              <w:t>s output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 source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4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3"/>
              <w:rPr>
                <w:sz w:val="18"/>
              </w:rPr>
            </w:pPr>
          </w:p>
          <w:p>
            <w:pPr>
              <w:pStyle w:val="12"/>
              <w:ind w:right="2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output1-&gt;input1</w:t>
            </w:r>
          </w:p>
        </w:tc>
        <w:tc>
          <w:tcPr>
            <w:tcW w:w="1241" w:type="dxa"/>
          </w:tcPr>
          <w:p>
            <w:pPr>
              <w:pStyle w:val="12"/>
              <w:spacing w:before="124" w:line="261" w:lineRule="auto"/>
              <w:ind w:left="45" w:right="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output1-&gt;input1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output2-&gt;input2</w:t>
            </w:r>
          </w:p>
          <w:p>
            <w:pPr>
              <w:pStyle w:val="12"/>
              <w:spacing w:line="183" w:lineRule="exact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…….</w:t>
            </w:r>
          </w:p>
          <w:p>
            <w:pPr>
              <w:pStyle w:val="12"/>
              <w:spacing w:before="16" w:line="261" w:lineRule="auto"/>
              <w:ind w:left="45" w:right="9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output7-&gt;input7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output8-&gt;input8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</w:tcPr>
          <w:p>
            <w:pPr>
              <w:pStyle w:val="12"/>
              <w:spacing w:before="8" w:line="200" w:lineRule="atLeast"/>
              <w:ind w:left="45" w:right="236"/>
              <w:rPr>
                <w:sz w:val="16"/>
              </w:rPr>
            </w:pPr>
            <w:r>
              <w:rPr>
                <w:color w:val="231F20"/>
                <w:sz w:val="16"/>
              </w:rPr>
              <w:t>r output y in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source!</w:t>
            </w:r>
          </w:p>
        </w:tc>
        <w:tc>
          <w:tcPr>
            <w:tcW w:w="2085" w:type="dxa"/>
          </w:tcPr>
          <w:p>
            <w:pPr>
              <w:pStyle w:val="12"/>
              <w:spacing w:before="8" w:line="200" w:lineRule="atLeast"/>
              <w:ind w:left="45" w:right="111"/>
              <w:rPr>
                <w:sz w:val="16"/>
              </w:rPr>
            </w:pPr>
            <w:r>
              <w:rPr>
                <w:color w:val="231F20"/>
                <w:sz w:val="16"/>
              </w:rPr>
              <w:t>Get output y selected input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(y=0~8,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0=all)</w:t>
            </w:r>
          </w:p>
        </w:tc>
        <w:tc>
          <w:tcPr>
            <w:tcW w:w="873" w:type="dxa"/>
          </w:tcPr>
          <w:p>
            <w:pPr>
              <w:pStyle w:val="12"/>
              <w:spacing w:before="8" w:line="200" w:lineRule="atLeast"/>
              <w:ind w:left="45" w:right="124"/>
              <w:rPr>
                <w:sz w:val="16"/>
              </w:rPr>
            </w:pPr>
            <w:r>
              <w:rPr>
                <w:color w:val="231F20"/>
                <w:sz w:val="16"/>
              </w:rPr>
              <w:t>r output 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source!</w:t>
            </w:r>
          </w:p>
        </w:tc>
        <w:tc>
          <w:tcPr>
            <w:tcW w:w="1457" w:type="dxa"/>
          </w:tcPr>
          <w:p>
            <w:pPr>
              <w:pStyle w:val="12"/>
              <w:spacing w:before="124"/>
              <w:ind w:right="2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output1-&gt;input1</w:t>
            </w:r>
          </w:p>
        </w:tc>
        <w:tc>
          <w:tcPr>
            <w:tcW w:w="124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4" w:hRule="atLeast"/>
        </w:trPr>
        <w:tc>
          <w:tcPr>
            <w:tcW w:w="114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0" w:line="261" w:lineRule="auto"/>
              <w:ind w:left="45" w:right="13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2085" w:type="dxa"/>
          </w:tcPr>
          <w:p>
            <w:pPr>
              <w:pStyle w:val="12"/>
              <w:spacing w:before="24" w:line="261" w:lineRule="auto"/>
              <w:ind w:left="45" w:right="307"/>
              <w:rPr>
                <w:sz w:val="16"/>
              </w:rPr>
            </w:pPr>
            <w:r>
              <w:rPr>
                <w:color w:val="231F20"/>
                <w:sz w:val="16"/>
              </w:rPr>
              <w:t>Set output hdcp (y=0~8,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x=1~5)</w:t>
            </w:r>
          </w:p>
          <w:p>
            <w:pPr>
              <w:pStyle w:val="12"/>
              <w:spacing w:line="183" w:lineRule="exact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1.4</w:t>
            </w:r>
          </w:p>
          <w:p>
            <w:pPr>
              <w:pStyle w:val="12"/>
              <w:spacing w:before="1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x=2.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2.2</w:t>
            </w:r>
          </w:p>
          <w:p>
            <w:pPr>
              <w:pStyle w:val="12"/>
              <w:spacing w:line="200" w:lineRule="atLeast"/>
              <w:ind w:left="45" w:right="676"/>
              <w:rPr>
                <w:sz w:val="16"/>
              </w:rPr>
            </w:pPr>
            <w:r>
              <w:rPr>
                <w:color w:val="231F20"/>
                <w:sz w:val="16"/>
              </w:rPr>
              <w:t>x=3. Follow sink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x=4. Follow source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x=5.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</w:p>
        </w:tc>
        <w:tc>
          <w:tcPr>
            <w:tcW w:w="87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0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2!</w:t>
            </w:r>
          </w:p>
        </w:tc>
        <w:tc>
          <w:tcPr>
            <w:tcW w:w="14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0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HDCP:</w:t>
            </w:r>
          </w:p>
          <w:p>
            <w:pPr>
              <w:pStyle w:val="12"/>
              <w:spacing w:before="16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2.2</w:t>
            </w:r>
          </w:p>
        </w:tc>
        <w:tc>
          <w:tcPr>
            <w:tcW w:w="1241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3"/>
              <w:rPr>
                <w:sz w:val="18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Follow sink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</w:tcPr>
          <w:p>
            <w:pPr>
              <w:pStyle w:val="12"/>
              <w:spacing w:before="8" w:line="200" w:lineRule="atLeast"/>
              <w:ind w:left="46" w:right="419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hdcp!</w:t>
            </w:r>
          </w:p>
        </w:tc>
        <w:tc>
          <w:tcPr>
            <w:tcW w:w="2085" w:type="dxa"/>
          </w:tcPr>
          <w:p>
            <w:pPr>
              <w:pStyle w:val="12"/>
              <w:spacing w:before="8" w:line="200" w:lineRule="atLeast"/>
              <w:ind w:left="46" w:right="235"/>
              <w:rPr>
                <w:sz w:val="16"/>
              </w:rPr>
            </w:pPr>
            <w:r>
              <w:rPr>
                <w:color w:val="231F20"/>
                <w:sz w:val="16"/>
              </w:rPr>
              <w:t>Get output y hdcp status.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(y=0~8,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0=all)</w:t>
            </w:r>
          </w:p>
        </w:tc>
        <w:tc>
          <w:tcPr>
            <w:tcW w:w="873" w:type="dxa"/>
          </w:tcPr>
          <w:p>
            <w:pPr>
              <w:pStyle w:val="12"/>
              <w:spacing w:before="8" w:line="200" w:lineRule="atLeast"/>
              <w:ind w:left="46" w:right="14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hdcp!</w:t>
            </w:r>
          </w:p>
        </w:tc>
        <w:tc>
          <w:tcPr>
            <w:tcW w:w="1457" w:type="dxa"/>
          </w:tcPr>
          <w:p>
            <w:pPr>
              <w:pStyle w:val="12"/>
              <w:spacing w:before="24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HDCP:</w:t>
            </w:r>
          </w:p>
          <w:p>
            <w:pPr>
              <w:pStyle w:val="12"/>
              <w:spacing w:before="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HDCP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2.2</w:t>
            </w:r>
          </w:p>
        </w:tc>
        <w:tc>
          <w:tcPr>
            <w:tcW w:w="124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114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 w:line="261" w:lineRule="auto"/>
              <w:ind w:left="46" w:right="378"/>
              <w:rPr>
                <w:sz w:val="16"/>
              </w:rPr>
            </w:pPr>
            <w:r>
              <w:rPr>
                <w:color w:val="231F20"/>
                <w:sz w:val="16"/>
              </w:rPr>
              <w:t>s output y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stream x!</w:t>
            </w:r>
          </w:p>
        </w:tc>
        <w:tc>
          <w:tcPr>
            <w:tcW w:w="2085" w:type="dxa"/>
          </w:tcPr>
          <w:p>
            <w:pPr>
              <w:pStyle w:val="12"/>
              <w:spacing w:before="24" w:line="261" w:lineRule="auto"/>
              <w:ind w:left="46" w:right="57"/>
              <w:rPr>
                <w:sz w:val="16"/>
              </w:rPr>
            </w:pPr>
            <w:r>
              <w:rPr>
                <w:color w:val="231F20"/>
                <w:sz w:val="16"/>
              </w:rPr>
              <w:t>Set output y stream enable/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disable (y=0~8, 0=all,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x=0~1)</w:t>
            </w:r>
          </w:p>
          <w:p>
            <w:pPr>
              <w:pStyle w:val="12"/>
              <w:spacing w:line="182" w:lineRule="exact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x=0.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stream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disable</w:t>
            </w:r>
          </w:p>
          <w:p>
            <w:pPr>
              <w:pStyle w:val="12"/>
              <w:spacing w:before="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stream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</w:t>
            </w:r>
          </w:p>
        </w:tc>
        <w:tc>
          <w:tcPr>
            <w:tcW w:w="87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stream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4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 w:line="261" w:lineRule="auto"/>
              <w:ind w:left="46" w:right="229"/>
              <w:rPr>
                <w:sz w:val="16"/>
              </w:rPr>
            </w:pPr>
            <w:r>
              <w:rPr>
                <w:color w:val="231F20"/>
                <w:sz w:val="16"/>
              </w:rPr>
              <w:t>output 1 stream: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</w:t>
            </w:r>
          </w:p>
        </w:tc>
        <w:tc>
          <w:tcPr>
            <w:tcW w:w="1241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Enable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</w:tcPr>
          <w:p>
            <w:pPr>
              <w:pStyle w:val="12"/>
              <w:spacing w:before="8" w:line="200" w:lineRule="atLeast"/>
              <w:ind w:left="46" w:right="404"/>
              <w:rPr>
                <w:sz w:val="16"/>
              </w:rPr>
            </w:pPr>
            <w:r>
              <w:rPr>
                <w:color w:val="231F20"/>
                <w:sz w:val="16"/>
              </w:rPr>
              <w:t>r output y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stream!</w:t>
            </w:r>
          </w:p>
        </w:tc>
        <w:tc>
          <w:tcPr>
            <w:tcW w:w="2085" w:type="dxa"/>
          </w:tcPr>
          <w:p>
            <w:pPr>
              <w:pStyle w:val="12"/>
              <w:spacing w:before="8" w:line="200" w:lineRule="atLeast"/>
              <w:ind w:left="46" w:right="93"/>
              <w:rPr>
                <w:sz w:val="16"/>
              </w:rPr>
            </w:pPr>
            <w:r>
              <w:rPr>
                <w:color w:val="231F20"/>
                <w:sz w:val="16"/>
              </w:rPr>
              <w:t>Get output y stream status.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(y=0~8,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0=all)</w:t>
            </w:r>
          </w:p>
        </w:tc>
        <w:tc>
          <w:tcPr>
            <w:tcW w:w="873" w:type="dxa"/>
          </w:tcPr>
          <w:p>
            <w:pPr>
              <w:pStyle w:val="12"/>
              <w:spacing w:before="8" w:line="200" w:lineRule="atLeast"/>
              <w:ind w:left="46" w:right="125"/>
              <w:rPr>
                <w:sz w:val="16"/>
              </w:rPr>
            </w:pPr>
            <w:r>
              <w:rPr>
                <w:color w:val="231F20"/>
                <w:sz w:val="16"/>
              </w:rPr>
              <w:t>r output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stream!</w:t>
            </w:r>
          </w:p>
        </w:tc>
        <w:tc>
          <w:tcPr>
            <w:tcW w:w="1457" w:type="dxa"/>
          </w:tcPr>
          <w:p>
            <w:pPr>
              <w:pStyle w:val="12"/>
              <w:spacing w:before="8" w:line="200" w:lineRule="atLeast"/>
              <w:ind w:left="46" w:right="229"/>
              <w:rPr>
                <w:sz w:val="16"/>
              </w:rPr>
            </w:pPr>
            <w:r>
              <w:rPr>
                <w:color w:val="231F20"/>
                <w:sz w:val="16"/>
              </w:rPr>
              <w:t>output 1 stream: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</w:t>
            </w:r>
          </w:p>
        </w:tc>
        <w:tc>
          <w:tcPr>
            <w:tcW w:w="124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</w:trPr>
        <w:tc>
          <w:tcPr>
            <w:tcW w:w="114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spacing w:line="261" w:lineRule="auto"/>
              <w:ind w:left="46" w:right="378"/>
              <w:rPr>
                <w:sz w:val="16"/>
              </w:rPr>
            </w:pPr>
            <w:r>
              <w:rPr>
                <w:color w:val="231F20"/>
                <w:sz w:val="16"/>
              </w:rPr>
              <w:t>s output 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scaler x!</w:t>
            </w:r>
          </w:p>
        </w:tc>
        <w:tc>
          <w:tcPr>
            <w:tcW w:w="2085" w:type="dxa"/>
          </w:tcPr>
          <w:p>
            <w:pPr>
              <w:pStyle w:val="12"/>
              <w:spacing w:before="24" w:line="261" w:lineRule="auto"/>
              <w:ind w:left="46" w:right="52"/>
              <w:rPr>
                <w:sz w:val="16"/>
              </w:rPr>
            </w:pPr>
            <w:r>
              <w:rPr>
                <w:color w:val="231F20"/>
                <w:sz w:val="16"/>
              </w:rPr>
              <w:t>Set output y port scaler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 (y=0~8, 0=all, x=1~4)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pass-through</w:t>
            </w:r>
          </w:p>
          <w:p>
            <w:pPr>
              <w:pStyle w:val="12"/>
              <w:spacing w:line="182" w:lineRule="exact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x=2.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8k-&gt;4k</w:t>
            </w:r>
          </w:p>
          <w:p>
            <w:pPr>
              <w:pStyle w:val="12"/>
              <w:spacing w:before="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x=3.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8k/4k-&gt;1080p</w:t>
            </w:r>
          </w:p>
          <w:p>
            <w:pPr>
              <w:pStyle w:val="12"/>
              <w:spacing w:before="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x=4.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auto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(follow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sink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EDID)</w:t>
            </w:r>
          </w:p>
        </w:tc>
        <w:tc>
          <w:tcPr>
            <w:tcW w:w="87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scaler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2!</w:t>
            </w:r>
          </w:p>
        </w:tc>
        <w:tc>
          <w:tcPr>
            <w:tcW w:w="14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spacing w:line="261" w:lineRule="auto"/>
              <w:ind w:left="46" w:right="336"/>
              <w:rPr>
                <w:sz w:val="16"/>
              </w:rPr>
            </w:pPr>
            <w:r>
              <w:rPr>
                <w:color w:val="231F20"/>
                <w:sz w:val="16"/>
              </w:rPr>
              <w:t>output 1 scaler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mode: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8k-&gt;4k</w:t>
            </w:r>
          </w:p>
        </w:tc>
        <w:tc>
          <w:tcPr>
            <w:tcW w:w="1241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0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pass-through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</w:tcPr>
          <w:p>
            <w:pPr>
              <w:pStyle w:val="12"/>
              <w:spacing w:before="8" w:line="200" w:lineRule="atLeast"/>
              <w:ind w:left="47" w:right="41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scaler!</w:t>
            </w:r>
          </w:p>
        </w:tc>
        <w:tc>
          <w:tcPr>
            <w:tcW w:w="2085" w:type="dxa"/>
          </w:tcPr>
          <w:p>
            <w:pPr>
              <w:pStyle w:val="12"/>
              <w:spacing w:before="8" w:line="200" w:lineRule="atLeast"/>
              <w:ind w:left="47" w:right="359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scaler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 y=0~8 (0=all)</w:t>
            </w:r>
          </w:p>
        </w:tc>
        <w:tc>
          <w:tcPr>
            <w:tcW w:w="873" w:type="dxa"/>
          </w:tcPr>
          <w:p>
            <w:pPr>
              <w:pStyle w:val="12"/>
              <w:spacing w:before="8" w:line="200" w:lineRule="atLeast"/>
              <w:ind w:left="46" w:right="125"/>
              <w:rPr>
                <w:sz w:val="16"/>
              </w:rPr>
            </w:pPr>
            <w:r>
              <w:rPr>
                <w:color w:val="231F20"/>
                <w:sz w:val="16"/>
              </w:rPr>
              <w:t>r output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scaler!</w:t>
            </w:r>
          </w:p>
        </w:tc>
        <w:tc>
          <w:tcPr>
            <w:tcW w:w="1457" w:type="dxa"/>
          </w:tcPr>
          <w:p>
            <w:pPr>
              <w:pStyle w:val="12"/>
              <w:spacing w:before="8" w:line="200" w:lineRule="atLeast"/>
              <w:ind w:left="47" w:right="335"/>
              <w:rPr>
                <w:sz w:val="16"/>
              </w:rPr>
            </w:pPr>
            <w:r>
              <w:rPr>
                <w:color w:val="231F20"/>
                <w:sz w:val="16"/>
              </w:rPr>
              <w:t>output 1 scaler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mode: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8k-&gt;4k</w:t>
            </w:r>
          </w:p>
        </w:tc>
        <w:tc>
          <w:tcPr>
            <w:tcW w:w="124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</w:trPr>
        <w:tc>
          <w:tcPr>
            <w:tcW w:w="114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spacing w:line="261" w:lineRule="auto"/>
              <w:ind w:left="47" w:right="101"/>
              <w:rPr>
                <w:sz w:val="16"/>
              </w:rPr>
            </w:pPr>
            <w:r>
              <w:rPr>
                <w:color w:val="231F20"/>
                <w:sz w:val="16"/>
              </w:rPr>
              <w:t>s output y hdr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2085" w:type="dxa"/>
          </w:tcPr>
          <w:p>
            <w:pPr>
              <w:pStyle w:val="12"/>
              <w:spacing w:before="24" w:line="261" w:lineRule="auto"/>
              <w:ind w:left="47" w:right="257"/>
              <w:rPr>
                <w:sz w:val="16"/>
              </w:rPr>
            </w:pPr>
            <w:r>
              <w:rPr>
                <w:color w:val="231F20"/>
                <w:sz w:val="16"/>
              </w:rPr>
              <w:t>Set output y port HDR to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SDR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mode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(y=0~8,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0=all,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x=1~3)</w:t>
            </w:r>
          </w:p>
          <w:p>
            <w:pPr>
              <w:pStyle w:val="12"/>
              <w:spacing w:line="261" w:lineRule="auto"/>
              <w:ind w:left="47" w:right="766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 xml:space="preserve">x=1. </w:t>
            </w:r>
            <w:r>
              <w:rPr>
                <w:color w:val="231F20"/>
                <w:spacing w:val="-2"/>
                <w:sz w:val="16"/>
              </w:rPr>
              <w:t>pass-through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x=2.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SDR</w:t>
            </w:r>
          </w:p>
          <w:p>
            <w:pPr>
              <w:pStyle w:val="12"/>
              <w:spacing w:line="183" w:lineRule="exact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x=3.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auto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(follow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sink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EDID)</w:t>
            </w:r>
          </w:p>
        </w:tc>
        <w:tc>
          <w:tcPr>
            <w:tcW w:w="87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hdr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2!</w:t>
            </w:r>
          </w:p>
        </w:tc>
        <w:tc>
          <w:tcPr>
            <w:tcW w:w="14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spacing w:line="261" w:lineRule="auto"/>
              <w:ind w:left="47" w:right="16"/>
              <w:rPr>
                <w:sz w:val="16"/>
              </w:rPr>
            </w:pPr>
            <w:r>
              <w:rPr>
                <w:color w:val="231F20"/>
                <w:sz w:val="16"/>
              </w:rPr>
              <w:t>output 1 HDR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mode: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SDR</w:t>
            </w:r>
          </w:p>
        </w:tc>
        <w:tc>
          <w:tcPr>
            <w:tcW w:w="1241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0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pass-through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</w:tcPr>
          <w:p>
            <w:pPr>
              <w:pStyle w:val="12"/>
              <w:spacing w:before="124"/>
              <w:ind w:left="31" w:right="8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hdr!</w:t>
            </w:r>
          </w:p>
        </w:tc>
        <w:tc>
          <w:tcPr>
            <w:tcW w:w="2085" w:type="dxa"/>
          </w:tcPr>
          <w:p>
            <w:pPr>
              <w:pStyle w:val="12"/>
              <w:spacing w:before="8" w:line="200" w:lineRule="atLeast"/>
              <w:ind w:left="47" w:right="252"/>
              <w:rPr>
                <w:sz w:val="16"/>
              </w:rPr>
            </w:pPr>
            <w:r>
              <w:rPr>
                <w:color w:val="231F20"/>
                <w:sz w:val="16"/>
              </w:rPr>
              <w:t>Get output y port HDR to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SDR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(0=all)</w:t>
            </w:r>
          </w:p>
        </w:tc>
        <w:tc>
          <w:tcPr>
            <w:tcW w:w="873" w:type="dxa"/>
          </w:tcPr>
          <w:p>
            <w:pPr>
              <w:pStyle w:val="12"/>
              <w:spacing w:before="8" w:line="200" w:lineRule="atLeast"/>
              <w:ind w:left="47" w:right="124"/>
              <w:rPr>
                <w:sz w:val="16"/>
              </w:rPr>
            </w:pPr>
            <w:r>
              <w:rPr>
                <w:color w:val="231F20"/>
                <w:sz w:val="16"/>
              </w:rPr>
              <w:t>r output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hdr!</w:t>
            </w:r>
          </w:p>
        </w:tc>
        <w:tc>
          <w:tcPr>
            <w:tcW w:w="1457" w:type="dxa"/>
          </w:tcPr>
          <w:p>
            <w:pPr>
              <w:pStyle w:val="12"/>
              <w:spacing w:before="8" w:line="200" w:lineRule="atLeast"/>
              <w:ind w:left="47" w:right="16"/>
              <w:rPr>
                <w:sz w:val="16"/>
              </w:rPr>
            </w:pPr>
            <w:r>
              <w:rPr>
                <w:color w:val="231F20"/>
                <w:sz w:val="16"/>
              </w:rPr>
              <w:t>output 1 HDR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mode: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SDR</w:t>
            </w:r>
          </w:p>
        </w:tc>
        <w:tc>
          <w:tcPr>
            <w:tcW w:w="124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1143" w:type="dxa"/>
          </w:tcPr>
          <w:p>
            <w:pPr>
              <w:pStyle w:val="12"/>
              <w:spacing w:before="5"/>
              <w:rPr>
                <w:sz w:val="19"/>
              </w:rPr>
            </w:pPr>
          </w:p>
          <w:p>
            <w:pPr>
              <w:pStyle w:val="12"/>
              <w:spacing w:before="1" w:line="261" w:lineRule="auto"/>
              <w:ind w:left="47" w:right="110"/>
              <w:rPr>
                <w:sz w:val="16"/>
              </w:rPr>
            </w:pPr>
            <w:r>
              <w:rPr>
                <w:color w:val="231F20"/>
                <w:sz w:val="16"/>
              </w:rPr>
              <w:t>s output y arc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2085" w:type="dxa"/>
          </w:tcPr>
          <w:p>
            <w:pPr>
              <w:pStyle w:val="12"/>
              <w:spacing w:before="24" w:line="261" w:lineRule="auto"/>
              <w:ind w:left="47" w:right="356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on/off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(y=0~8, 0=all, x=0~1)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  <w:p>
            <w:pPr>
              <w:pStyle w:val="12"/>
              <w:spacing w:line="182" w:lineRule="exact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</w:tc>
        <w:tc>
          <w:tcPr>
            <w:tcW w:w="873" w:type="dxa"/>
          </w:tcPr>
          <w:p>
            <w:pPr>
              <w:pStyle w:val="12"/>
              <w:spacing w:before="5"/>
              <w:rPr>
                <w:sz w:val="19"/>
              </w:rPr>
            </w:pPr>
          </w:p>
          <w:p>
            <w:pPr>
              <w:pStyle w:val="12"/>
              <w:spacing w:before="1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arc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0!</w:t>
            </w:r>
          </w:p>
        </w:tc>
        <w:tc>
          <w:tcPr>
            <w:tcW w:w="1457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/>
              <w:ind w:right="32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arc: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241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off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143" w:type="dxa"/>
          </w:tcPr>
          <w:p>
            <w:pPr>
              <w:pStyle w:val="12"/>
              <w:spacing w:before="124"/>
              <w:ind w:left="23" w:right="8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arc!</w:t>
            </w:r>
          </w:p>
        </w:tc>
        <w:tc>
          <w:tcPr>
            <w:tcW w:w="2085" w:type="dxa"/>
          </w:tcPr>
          <w:p>
            <w:pPr>
              <w:pStyle w:val="12"/>
              <w:spacing w:before="8" w:line="200" w:lineRule="atLeast"/>
              <w:ind w:left="47" w:right="29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Get output </w:t>
            </w:r>
            <w:r>
              <w:rPr>
                <w:color w:val="231F20"/>
                <w:sz w:val="16"/>
              </w:rPr>
              <w:t>y ARC status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 (0=all)</w:t>
            </w:r>
          </w:p>
        </w:tc>
        <w:tc>
          <w:tcPr>
            <w:tcW w:w="873" w:type="dxa"/>
          </w:tcPr>
          <w:p>
            <w:pPr>
              <w:pStyle w:val="12"/>
              <w:spacing w:before="8" w:line="200" w:lineRule="atLeast"/>
              <w:ind w:left="47" w:right="124"/>
              <w:rPr>
                <w:sz w:val="16"/>
              </w:rPr>
            </w:pPr>
            <w:r>
              <w:rPr>
                <w:color w:val="231F20"/>
                <w:sz w:val="16"/>
              </w:rPr>
              <w:t>r output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arc!</w:t>
            </w:r>
          </w:p>
        </w:tc>
        <w:tc>
          <w:tcPr>
            <w:tcW w:w="1457" w:type="dxa"/>
          </w:tcPr>
          <w:p>
            <w:pPr>
              <w:pStyle w:val="12"/>
              <w:spacing w:before="124"/>
              <w:ind w:right="3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arc: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241" w:type="dxa"/>
          </w:tcPr>
          <w:p>
            <w:pPr>
              <w:pStyle w:val="12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tbl>
      <w:tblPr>
        <w:tblStyle w:val="8"/>
        <w:tblW w:w="0" w:type="auto"/>
        <w:tblInd w:w="15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"/>
        <w:gridCol w:w="2379"/>
        <w:gridCol w:w="851"/>
        <w:gridCol w:w="1870"/>
        <w:gridCol w:w="81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869" w:type="dxa"/>
            <w:shd w:val="clear" w:color="auto" w:fill="D7DF23"/>
          </w:tcPr>
          <w:p>
            <w:pPr>
              <w:pStyle w:val="12"/>
              <w:spacing w:before="18"/>
              <w:ind w:left="237" w:right="27" w:hanging="18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Command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Code</w:t>
            </w:r>
          </w:p>
        </w:tc>
        <w:tc>
          <w:tcPr>
            <w:tcW w:w="2379" w:type="dxa"/>
            <w:shd w:val="clear" w:color="auto" w:fill="D7DF23"/>
          </w:tcPr>
          <w:p>
            <w:pPr>
              <w:pStyle w:val="12"/>
              <w:spacing w:before="110"/>
              <w:ind w:left="39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851" w:type="dxa"/>
            <w:shd w:val="clear" w:color="auto" w:fill="D7DF23"/>
          </w:tcPr>
          <w:p>
            <w:pPr>
              <w:pStyle w:val="12"/>
              <w:spacing w:before="110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Example</w:t>
            </w:r>
          </w:p>
        </w:tc>
        <w:tc>
          <w:tcPr>
            <w:tcW w:w="1870" w:type="dxa"/>
            <w:shd w:val="clear" w:color="auto" w:fill="D7DF23"/>
          </w:tcPr>
          <w:p>
            <w:pPr>
              <w:pStyle w:val="12"/>
              <w:spacing w:before="110"/>
              <w:ind w:left="56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Feedback</w:t>
            </w:r>
          </w:p>
        </w:tc>
        <w:tc>
          <w:tcPr>
            <w:tcW w:w="819" w:type="dxa"/>
            <w:shd w:val="clear" w:color="auto" w:fill="D7DF23"/>
          </w:tcPr>
          <w:p>
            <w:pPr>
              <w:pStyle w:val="12"/>
              <w:spacing w:before="25"/>
              <w:ind w:left="165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Default</w:t>
            </w:r>
          </w:p>
          <w:p>
            <w:pPr>
              <w:pStyle w:val="12"/>
              <w:spacing w:before="11"/>
              <w:ind w:left="165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6788" w:type="dxa"/>
            <w:gridSpan w:val="5"/>
          </w:tcPr>
          <w:p>
            <w:pPr>
              <w:pStyle w:val="12"/>
              <w:spacing w:before="32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EDID 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3" w:hRule="atLeast"/>
        </w:trPr>
        <w:tc>
          <w:tcPr>
            <w:tcW w:w="86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7"/>
              <w:rPr>
                <w:sz w:val="25"/>
              </w:rPr>
            </w:pPr>
          </w:p>
          <w:p>
            <w:pPr>
              <w:pStyle w:val="12"/>
              <w:ind w:left="45" w:right="203"/>
              <w:rPr>
                <w:sz w:val="16"/>
              </w:rPr>
            </w:pPr>
            <w:r>
              <w:rPr>
                <w:color w:val="231F20"/>
                <w:sz w:val="16"/>
              </w:rPr>
              <w:t>s input x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 z!</w:t>
            </w:r>
          </w:p>
        </w:tc>
        <w:tc>
          <w:tcPr>
            <w:tcW w:w="2379" w:type="dxa"/>
          </w:tcPr>
          <w:p>
            <w:pPr>
              <w:pStyle w:val="12"/>
              <w:spacing w:before="18"/>
              <w:ind w:left="45" w:right="228"/>
              <w:rPr>
                <w:sz w:val="16"/>
              </w:rPr>
            </w:pPr>
            <w:r>
              <w:rPr>
                <w:color w:val="231F20"/>
                <w:sz w:val="16"/>
              </w:rPr>
              <w:t>Set HDMI input x EDID mode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(x=0~8, z=1~39)</w:t>
            </w:r>
          </w:p>
          <w:p>
            <w:pPr>
              <w:pStyle w:val="12"/>
              <w:ind w:left="45" w:right="98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z=1. 1080P,2.0CH,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z=2. 1080P,5.1CH,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z=3. </w:t>
            </w:r>
            <w:r>
              <w:rPr>
                <w:color w:val="231F20"/>
                <w:sz w:val="16"/>
              </w:rPr>
              <w:t>1080P,7.1CH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z=4. 4K30,2.0CH,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z=5. 4K30,5.1CH,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z=6.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4K30,7.1CH</w:t>
            </w:r>
          </w:p>
          <w:p>
            <w:pPr>
              <w:pStyle w:val="12"/>
              <w:spacing w:before="1"/>
              <w:ind w:left="45" w:right="433"/>
              <w:rPr>
                <w:sz w:val="16"/>
              </w:rPr>
            </w:pPr>
            <w:r>
              <w:rPr>
                <w:color w:val="231F20"/>
                <w:sz w:val="16"/>
              </w:rPr>
              <w:t>z=7. 4K60(420),2.0CH,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z=8. 4K60(420),5.1CH,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z=9. 4K60(420),7.1CH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z=10. 4K60(444),2.0CH,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z=11. 4K60(444),5.1CH,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z=12. 4K60(444),7.1CH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z=13. </w:t>
            </w:r>
            <w:r>
              <w:rPr>
                <w:color w:val="231F20"/>
                <w:sz w:val="16"/>
              </w:rPr>
              <w:t>1080P_HDR,2.0CH,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z=14. </w:t>
            </w:r>
            <w:r>
              <w:rPr>
                <w:color w:val="231F20"/>
                <w:sz w:val="16"/>
              </w:rPr>
              <w:t>1080P_HDR,5.1CH,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z=15. 1080P_HDR,7.1CH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z=16. 4K30_HDR,2.0CH,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z=17. 4K30_HDR,5.1CH,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z=18.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4K30_HDR,7.1CH</w:t>
            </w: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z=19. 4K60(420)_HDR,2.0CH,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z=20. 4K60(420)_HDR,5.1CH,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z=21. 4K60(420)_HDR,7.1CH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z=22. 4K60(444)_HDR,2.0CH,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z=23. 4K60(444)_HDR,5.1CH,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z=24. 4K60(444)_HDR,7.1CH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z=25. 4K120(420)_HDR,2.0CH,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z=26. 4K120(420)_HDR,5.1CH,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z=27. 4K120(420)_HDR,7.1CH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z=28. 4K120(444)_HDR,2.0CH,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z=29. 4K120(444)_HDR,5.1CH,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z=30. 4K120(444)_HDR,7.1CH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z=31.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FRL10G_8K_HDR,2.0CH,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z=32.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FRL10G_8K_HDR,5.1CH,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z=33. FRL10G_8K_HDR,7.1CH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z=34.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FRL12G_8K_HDR,2.0CH,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z=35.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FRL12G_8K_HDR,5.1CH,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z=36.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FRL12G_8K_HDR,7.1CH,</w:t>
            </w:r>
          </w:p>
          <w:p>
            <w:pPr>
              <w:pStyle w:val="12"/>
              <w:ind w:left="45" w:right="970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z=37. user1_EDID,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z=38. user2_EDID,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z=39,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user3_EDID</w:t>
            </w:r>
          </w:p>
        </w:tc>
        <w:tc>
          <w:tcPr>
            <w:tcW w:w="851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7"/>
              <w:rPr>
                <w:sz w:val="25"/>
              </w:rPr>
            </w:pPr>
          </w:p>
          <w:p>
            <w:pPr>
              <w:pStyle w:val="12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EDID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36!</w:t>
            </w:r>
          </w:p>
        </w:tc>
        <w:tc>
          <w:tcPr>
            <w:tcW w:w="187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7"/>
              <w:rPr>
                <w:sz w:val="17"/>
              </w:rPr>
            </w:pPr>
          </w:p>
          <w:p>
            <w:pPr>
              <w:pStyle w:val="12"/>
              <w:ind w:left="47" w:right="392"/>
              <w:rPr>
                <w:sz w:val="16"/>
              </w:rPr>
            </w:pPr>
            <w:r>
              <w:rPr>
                <w:color w:val="231F20"/>
                <w:sz w:val="16"/>
              </w:rPr>
              <w:t>input 1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EDID:FRL12G_8K_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HDR,7.1CH</w:t>
            </w:r>
          </w:p>
        </w:tc>
        <w:tc>
          <w:tcPr>
            <w:tcW w:w="81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1"/>
              <w:ind w:left="47" w:right="53"/>
              <w:rPr>
                <w:sz w:val="16"/>
              </w:rPr>
            </w:pPr>
            <w:r>
              <w:rPr>
                <w:color w:val="231F20"/>
                <w:sz w:val="16"/>
              </w:rPr>
              <w:t>FRL12G_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8K_HDR,</w:t>
            </w:r>
          </w:p>
          <w:p>
            <w:pPr>
              <w:pStyle w:val="12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7.1CH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869" w:type="dxa"/>
          </w:tcPr>
          <w:p>
            <w:pPr>
              <w:pStyle w:val="12"/>
              <w:spacing w:before="18"/>
              <w:ind w:left="45" w:right="119"/>
              <w:rPr>
                <w:sz w:val="16"/>
              </w:rPr>
            </w:pPr>
            <w:r>
              <w:rPr>
                <w:color w:val="231F20"/>
                <w:sz w:val="16"/>
              </w:rPr>
              <w:t>s input 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edid </w:t>
            </w: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y!</w:t>
            </w:r>
          </w:p>
        </w:tc>
        <w:tc>
          <w:tcPr>
            <w:tcW w:w="2379" w:type="dxa"/>
          </w:tcPr>
          <w:p>
            <w:pPr>
              <w:pStyle w:val="12"/>
              <w:spacing w:before="18"/>
              <w:ind w:left="45" w:right="290"/>
              <w:rPr>
                <w:sz w:val="16"/>
              </w:rPr>
            </w:pPr>
            <w:r>
              <w:rPr>
                <w:color w:val="231F20"/>
                <w:sz w:val="16"/>
              </w:rPr>
              <w:t>Set HDMI input x EDID copy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from output y (x=0~8, 0=all,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y=1~8)</w:t>
            </w:r>
          </w:p>
        </w:tc>
        <w:tc>
          <w:tcPr>
            <w:tcW w:w="851" w:type="dxa"/>
          </w:tcPr>
          <w:p>
            <w:pPr>
              <w:pStyle w:val="12"/>
              <w:spacing w:before="18"/>
              <w:ind w:left="46" w:right="100"/>
              <w:rPr>
                <w:sz w:val="16"/>
              </w:rPr>
            </w:pPr>
            <w:r>
              <w:rPr>
                <w:color w:val="231F20"/>
                <w:sz w:val="16"/>
              </w:rPr>
              <w:t>s input 1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edid </w:t>
            </w:r>
            <w:r>
              <w:rPr>
                <w:color w:val="231F20"/>
                <w:sz w:val="16"/>
              </w:rPr>
              <w:t>copy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870" w:type="dxa"/>
          </w:tcPr>
          <w:p>
            <w:pPr>
              <w:pStyle w:val="12"/>
              <w:spacing w:before="110"/>
              <w:ind w:left="47" w:right="99"/>
              <w:rPr>
                <w:sz w:val="16"/>
              </w:rPr>
            </w:pPr>
            <w:r>
              <w:rPr>
                <w:color w:val="231F20"/>
                <w:sz w:val="16"/>
              </w:rPr>
              <w:t>input 1 EDID: copy from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19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869" w:type="dxa"/>
          </w:tcPr>
          <w:p>
            <w:pPr>
              <w:pStyle w:val="12"/>
              <w:spacing w:before="18"/>
              <w:ind w:left="45" w:right="229"/>
              <w:rPr>
                <w:sz w:val="16"/>
              </w:rPr>
            </w:pPr>
            <w:r>
              <w:rPr>
                <w:color w:val="231F20"/>
                <w:sz w:val="16"/>
              </w:rPr>
              <w:t>r input x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EDID!</w:t>
            </w:r>
          </w:p>
        </w:tc>
        <w:tc>
          <w:tcPr>
            <w:tcW w:w="2379" w:type="dxa"/>
          </w:tcPr>
          <w:p>
            <w:pPr>
              <w:pStyle w:val="12"/>
              <w:spacing w:before="18"/>
              <w:ind w:left="45" w:right="76"/>
              <w:rPr>
                <w:sz w:val="16"/>
              </w:rPr>
            </w:pPr>
            <w:r>
              <w:rPr>
                <w:color w:val="231F20"/>
                <w:sz w:val="16"/>
              </w:rPr>
              <w:t>Get input x EDID mode (x=0~8,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0=all)</w:t>
            </w:r>
          </w:p>
        </w:tc>
        <w:tc>
          <w:tcPr>
            <w:tcW w:w="851" w:type="dxa"/>
          </w:tcPr>
          <w:p>
            <w:pPr>
              <w:pStyle w:val="12"/>
              <w:spacing w:before="18"/>
              <w:ind w:left="46" w:right="201"/>
              <w:rPr>
                <w:sz w:val="16"/>
              </w:rPr>
            </w:pPr>
            <w:r>
              <w:rPr>
                <w:color w:val="231F20"/>
                <w:sz w:val="16"/>
              </w:rPr>
              <w:t>r input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EDID!</w:t>
            </w:r>
          </w:p>
        </w:tc>
        <w:tc>
          <w:tcPr>
            <w:tcW w:w="1870" w:type="dxa"/>
          </w:tcPr>
          <w:p>
            <w:pPr>
              <w:pStyle w:val="12"/>
              <w:spacing w:before="18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input 1 EDID: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RL12G_8K_HDR,7.1CH</w:t>
            </w:r>
          </w:p>
        </w:tc>
        <w:tc>
          <w:tcPr>
            <w:tcW w:w="819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869" w:type="dxa"/>
          </w:tcPr>
          <w:p>
            <w:pPr>
              <w:pStyle w:val="12"/>
              <w:spacing w:before="110"/>
              <w:ind w:left="45" w:right="34"/>
              <w:rPr>
                <w:sz w:val="16"/>
              </w:rPr>
            </w:pPr>
            <w:r>
              <w:rPr>
                <w:color w:val="231F20"/>
                <w:sz w:val="16"/>
              </w:rPr>
              <w:t>s user 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 00 FF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FF …!</w:t>
            </w:r>
          </w:p>
        </w:tc>
        <w:tc>
          <w:tcPr>
            <w:tcW w:w="2379" w:type="dxa"/>
          </w:tcPr>
          <w:p>
            <w:pPr>
              <w:pStyle w:val="12"/>
              <w:spacing w:before="18"/>
              <w:ind w:left="46" w:right="209"/>
              <w:rPr>
                <w:sz w:val="16"/>
              </w:rPr>
            </w:pPr>
            <w:r>
              <w:rPr>
                <w:color w:val="231F20"/>
                <w:sz w:val="16"/>
              </w:rPr>
              <w:t>Set user x EDID data (x=1~3)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user1_EDID</w:t>
            </w:r>
          </w:p>
          <w:p>
            <w:pPr>
              <w:pStyle w:val="12"/>
              <w:ind w:left="46" w:right="1085"/>
              <w:rPr>
                <w:sz w:val="16"/>
              </w:rPr>
            </w:pPr>
            <w:r>
              <w:rPr>
                <w:color w:val="231F20"/>
                <w:sz w:val="16"/>
              </w:rPr>
              <w:t>x=2. user2_EDID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x=3.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user3_EDID</w:t>
            </w:r>
          </w:p>
        </w:tc>
        <w:tc>
          <w:tcPr>
            <w:tcW w:w="851" w:type="dxa"/>
          </w:tcPr>
          <w:p>
            <w:pPr>
              <w:pStyle w:val="12"/>
              <w:spacing w:before="18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ind w:left="46" w:right="15"/>
              <w:rPr>
                <w:sz w:val="16"/>
              </w:rPr>
            </w:pPr>
            <w:r>
              <w:rPr>
                <w:color w:val="231F20"/>
                <w:sz w:val="16"/>
              </w:rPr>
              <w:t>edid 00 FF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FF FF FF</w:t>
            </w:r>
          </w:p>
          <w:p>
            <w:pPr>
              <w:pStyle w:val="12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…!</w:t>
            </w:r>
          </w:p>
        </w:tc>
        <w:tc>
          <w:tcPr>
            <w:tcW w:w="1870" w:type="dxa"/>
          </w:tcPr>
          <w:p>
            <w:pPr>
              <w:pStyle w:val="12"/>
              <w:spacing w:before="110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user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data:</w:t>
            </w:r>
          </w:p>
          <w:p>
            <w:pPr>
              <w:pStyle w:val="12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FF FF FF FF FF FF</w:t>
            </w:r>
          </w:p>
          <w:p>
            <w:pPr>
              <w:pStyle w:val="12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………</w:t>
            </w:r>
          </w:p>
        </w:tc>
        <w:tc>
          <w:tcPr>
            <w:tcW w:w="819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869" w:type="dxa"/>
          </w:tcPr>
          <w:p>
            <w:pPr>
              <w:pStyle w:val="12"/>
              <w:spacing w:before="110"/>
              <w:ind w:left="45" w:right="265"/>
              <w:rPr>
                <w:sz w:val="16"/>
              </w:rPr>
            </w:pPr>
            <w:r>
              <w:rPr>
                <w:color w:val="231F20"/>
                <w:sz w:val="16"/>
              </w:rPr>
              <w:t>r user x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edid!</w:t>
            </w:r>
          </w:p>
        </w:tc>
        <w:tc>
          <w:tcPr>
            <w:tcW w:w="2379" w:type="dxa"/>
          </w:tcPr>
          <w:p>
            <w:pPr>
              <w:pStyle w:val="12"/>
              <w:spacing w:before="7"/>
              <w:rPr>
                <w:sz w:val="17"/>
              </w:rPr>
            </w:pPr>
          </w:p>
          <w:p>
            <w:pPr>
              <w:pStyle w:val="12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 data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(x=1~3)</w:t>
            </w:r>
          </w:p>
        </w:tc>
        <w:tc>
          <w:tcPr>
            <w:tcW w:w="851" w:type="dxa"/>
          </w:tcPr>
          <w:p>
            <w:pPr>
              <w:pStyle w:val="12"/>
              <w:spacing w:before="110"/>
              <w:ind w:left="46" w:right="237"/>
              <w:rPr>
                <w:sz w:val="16"/>
              </w:rPr>
            </w:pPr>
            <w:r>
              <w:rPr>
                <w:color w:val="231F20"/>
                <w:sz w:val="16"/>
              </w:rPr>
              <w:t>r user 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edid!</w:t>
            </w:r>
          </w:p>
        </w:tc>
        <w:tc>
          <w:tcPr>
            <w:tcW w:w="1870" w:type="dxa"/>
          </w:tcPr>
          <w:p>
            <w:pPr>
              <w:pStyle w:val="12"/>
              <w:spacing w:before="18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user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EDID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data:</w:t>
            </w:r>
          </w:p>
          <w:p>
            <w:pPr>
              <w:pStyle w:val="12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FF FF FF FF FF FF</w:t>
            </w:r>
          </w:p>
          <w:p>
            <w:pPr>
              <w:pStyle w:val="12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………</w:t>
            </w:r>
          </w:p>
        </w:tc>
        <w:tc>
          <w:tcPr>
            <w:tcW w:w="819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tbl>
      <w:tblPr>
        <w:tblStyle w:val="8"/>
        <w:tblW w:w="0" w:type="auto"/>
        <w:tblInd w:w="137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4"/>
        <w:gridCol w:w="2013"/>
        <w:gridCol w:w="950"/>
        <w:gridCol w:w="1415"/>
        <w:gridCol w:w="12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14" w:type="dxa"/>
            <w:shd w:val="clear" w:color="auto" w:fill="D7DF23"/>
          </w:tcPr>
          <w:p>
            <w:pPr>
              <w:pStyle w:val="12"/>
              <w:spacing w:before="54"/>
              <w:ind w:left="2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Command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Code</w:t>
            </w:r>
          </w:p>
        </w:tc>
        <w:tc>
          <w:tcPr>
            <w:tcW w:w="2013" w:type="dxa"/>
            <w:shd w:val="clear" w:color="auto" w:fill="D7DF23"/>
          </w:tcPr>
          <w:p>
            <w:pPr>
              <w:pStyle w:val="12"/>
              <w:spacing w:before="46"/>
              <w:ind w:left="13" w:right="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Function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950" w:type="dxa"/>
            <w:shd w:val="clear" w:color="auto" w:fill="D7DF23"/>
          </w:tcPr>
          <w:p>
            <w:pPr>
              <w:pStyle w:val="12"/>
              <w:spacing w:before="46"/>
              <w:ind w:left="14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Example</w:t>
            </w:r>
          </w:p>
        </w:tc>
        <w:tc>
          <w:tcPr>
            <w:tcW w:w="1415" w:type="dxa"/>
            <w:shd w:val="clear" w:color="auto" w:fill="D7DF23"/>
          </w:tcPr>
          <w:p>
            <w:pPr>
              <w:pStyle w:val="12"/>
              <w:spacing w:before="46"/>
              <w:ind w:left="3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Feedback</w:t>
            </w:r>
          </w:p>
        </w:tc>
        <w:tc>
          <w:tcPr>
            <w:tcW w:w="1200" w:type="dxa"/>
            <w:shd w:val="clear" w:color="auto" w:fill="D7DF23"/>
          </w:tcPr>
          <w:p>
            <w:pPr>
              <w:pStyle w:val="12"/>
              <w:spacing w:before="46"/>
              <w:ind w:left="3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Default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92" w:type="dxa"/>
            <w:gridSpan w:val="5"/>
          </w:tcPr>
          <w:p>
            <w:pPr>
              <w:pStyle w:val="12"/>
              <w:spacing w:before="46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Ext-audio 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121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2013" w:type="dxa"/>
          </w:tcPr>
          <w:p>
            <w:pPr>
              <w:pStyle w:val="12"/>
              <w:spacing w:before="24" w:line="261" w:lineRule="auto"/>
              <w:ind w:left="44" w:right="325"/>
              <w:rPr>
                <w:sz w:val="16"/>
              </w:rPr>
            </w:pPr>
            <w:r>
              <w:rPr>
                <w:color w:val="231F20"/>
                <w:sz w:val="16"/>
              </w:rPr>
              <w:t>Set output y ext-audio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enable/disable (y=0~8,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x=0~1)</w:t>
            </w:r>
          </w:p>
          <w:p>
            <w:pPr>
              <w:pStyle w:val="12"/>
              <w:spacing w:line="182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x=0.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disable</w:t>
            </w:r>
          </w:p>
          <w:p>
            <w:pPr>
              <w:pStyle w:val="12"/>
              <w:spacing w:before="16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</w:t>
            </w:r>
          </w:p>
        </w:tc>
        <w:tc>
          <w:tcPr>
            <w:tcW w:w="95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exa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41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7" w:line="261" w:lineRule="auto"/>
              <w:ind w:left="44" w:right="35"/>
              <w:rPr>
                <w:sz w:val="16"/>
              </w:rPr>
            </w:pP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ext-audio: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</w:t>
            </w:r>
          </w:p>
        </w:tc>
        <w:tc>
          <w:tcPr>
            <w:tcW w:w="120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8"/>
              </w:rPr>
            </w:pPr>
          </w:p>
          <w:p>
            <w:pPr>
              <w:pStyle w:val="12"/>
              <w:ind w:left="43"/>
              <w:rPr>
                <w:sz w:val="16"/>
              </w:rPr>
            </w:pPr>
            <w:r>
              <w:rPr>
                <w:color w:val="231F20"/>
                <w:sz w:val="16"/>
              </w:rPr>
              <w:t>Enable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214" w:type="dxa"/>
          </w:tcPr>
          <w:p>
            <w:pPr>
              <w:pStyle w:val="12"/>
              <w:spacing w:before="5"/>
              <w:rPr>
                <w:sz w:val="19"/>
              </w:rPr>
            </w:pPr>
          </w:p>
          <w:p>
            <w:pPr>
              <w:pStyle w:val="12"/>
              <w:spacing w:before="1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exa!</w:t>
            </w:r>
          </w:p>
        </w:tc>
        <w:tc>
          <w:tcPr>
            <w:tcW w:w="2013" w:type="dxa"/>
          </w:tcPr>
          <w:p>
            <w:pPr>
              <w:pStyle w:val="12"/>
              <w:spacing w:before="8" w:line="200" w:lineRule="atLeast"/>
              <w:ind w:left="44" w:right="412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Get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ext-audio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enable/disable status</w:t>
            </w:r>
            <w:r>
              <w:rPr>
                <w:color w:val="231F20"/>
                <w:sz w:val="16"/>
              </w:rPr>
              <w:t xml:space="preserve"> (y=0~8,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0=all)</w:t>
            </w:r>
          </w:p>
        </w:tc>
        <w:tc>
          <w:tcPr>
            <w:tcW w:w="950" w:type="dxa"/>
          </w:tcPr>
          <w:p>
            <w:pPr>
              <w:pStyle w:val="12"/>
              <w:spacing w:before="124" w:line="261" w:lineRule="auto"/>
              <w:ind w:left="44" w:right="204"/>
              <w:rPr>
                <w:sz w:val="16"/>
              </w:rPr>
            </w:pPr>
            <w:r>
              <w:rPr>
                <w:color w:val="231F20"/>
                <w:sz w:val="16"/>
              </w:rPr>
              <w:t>r output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exa!</w:t>
            </w:r>
          </w:p>
        </w:tc>
        <w:tc>
          <w:tcPr>
            <w:tcW w:w="1415" w:type="dxa"/>
          </w:tcPr>
          <w:p>
            <w:pPr>
              <w:pStyle w:val="12"/>
              <w:spacing w:before="124" w:line="261" w:lineRule="auto"/>
              <w:ind w:left="43" w:right="21"/>
              <w:rPr>
                <w:sz w:val="16"/>
              </w:rPr>
            </w:pPr>
            <w:r>
              <w:rPr>
                <w:color w:val="231F20"/>
                <w:sz w:val="16"/>
              </w:rPr>
              <w:t>output 1 ext-audio: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Enable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121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6" w:line="261" w:lineRule="auto"/>
              <w:ind w:left="28" w:right="289"/>
              <w:rPr>
                <w:sz w:val="16"/>
              </w:rPr>
            </w:pPr>
            <w:r>
              <w:rPr>
                <w:color w:val="231F20"/>
                <w:sz w:val="16"/>
              </w:rPr>
              <w:t>s output exa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 x!</w:t>
            </w:r>
          </w:p>
        </w:tc>
        <w:tc>
          <w:tcPr>
            <w:tcW w:w="2013" w:type="dxa"/>
          </w:tcPr>
          <w:p>
            <w:pPr>
              <w:pStyle w:val="12"/>
              <w:spacing w:before="13" w:line="261" w:lineRule="auto"/>
              <w:ind w:left="27" w:right="84"/>
              <w:rPr>
                <w:sz w:val="16"/>
              </w:rPr>
            </w:pPr>
            <w:r>
              <w:rPr>
                <w:color w:val="231F20"/>
                <w:sz w:val="16"/>
              </w:rPr>
              <w:t>Set output ext-audio mode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(x=0~2)</w:t>
            </w:r>
          </w:p>
          <w:p>
            <w:pPr>
              <w:pStyle w:val="12"/>
              <w:spacing w:line="261" w:lineRule="auto"/>
              <w:ind w:left="27" w:right="205"/>
              <w:rPr>
                <w:sz w:val="16"/>
              </w:rPr>
            </w:pPr>
            <w:r>
              <w:rPr>
                <w:color w:val="231F20"/>
                <w:sz w:val="16"/>
              </w:rPr>
              <w:t>x=0. bind to input mode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bind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</w:p>
          <w:p>
            <w:pPr>
              <w:pStyle w:val="12"/>
              <w:spacing w:line="178" w:lineRule="exact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x=2. matrix mode</w:t>
            </w:r>
          </w:p>
        </w:tc>
        <w:tc>
          <w:tcPr>
            <w:tcW w:w="95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6" w:line="261" w:lineRule="auto"/>
              <w:ind w:left="27" w:right="26"/>
              <w:rPr>
                <w:sz w:val="16"/>
              </w:rPr>
            </w:pPr>
            <w:r>
              <w:rPr>
                <w:color w:val="231F20"/>
                <w:sz w:val="16"/>
              </w:rPr>
              <w:t>s output exa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0!</w:t>
            </w:r>
          </w:p>
        </w:tc>
        <w:tc>
          <w:tcPr>
            <w:tcW w:w="141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6" w:line="261" w:lineRule="auto"/>
              <w:ind w:left="26" w:right="18"/>
              <w:rPr>
                <w:sz w:val="16"/>
              </w:rPr>
            </w:pPr>
            <w:r>
              <w:rPr>
                <w:color w:val="231F20"/>
                <w:sz w:val="16"/>
              </w:rPr>
              <w:t>output ext-audio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mode: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bind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</w:p>
        </w:tc>
        <w:tc>
          <w:tcPr>
            <w:tcW w:w="120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0"/>
              <w:rPr>
                <w:sz w:val="17"/>
              </w:rPr>
            </w:pPr>
          </w:p>
          <w:p>
            <w:pPr>
              <w:pStyle w:val="12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bind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14" w:type="dxa"/>
          </w:tcPr>
          <w:p>
            <w:pPr>
              <w:pStyle w:val="12"/>
              <w:spacing w:line="200" w:lineRule="exact"/>
              <w:ind w:left="27" w:right="317"/>
              <w:rPr>
                <w:sz w:val="16"/>
              </w:rPr>
            </w:pPr>
            <w:r>
              <w:rPr>
                <w:color w:val="231F20"/>
                <w:sz w:val="16"/>
              </w:rPr>
              <w:t>r output exa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mode!</w:t>
            </w:r>
          </w:p>
        </w:tc>
        <w:tc>
          <w:tcPr>
            <w:tcW w:w="2013" w:type="dxa"/>
          </w:tcPr>
          <w:p>
            <w:pPr>
              <w:pStyle w:val="12"/>
              <w:spacing w:before="113"/>
              <w:ind w:left="13" w:right="7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</w:p>
        </w:tc>
        <w:tc>
          <w:tcPr>
            <w:tcW w:w="950" w:type="dxa"/>
          </w:tcPr>
          <w:p>
            <w:pPr>
              <w:pStyle w:val="12"/>
              <w:spacing w:line="200" w:lineRule="exact"/>
              <w:ind w:left="27" w:right="53"/>
              <w:rPr>
                <w:sz w:val="16"/>
              </w:rPr>
            </w:pPr>
            <w:r>
              <w:rPr>
                <w:color w:val="231F20"/>
                <w:sz w:val="16"/>
              </w:rPr>
              <w:t>r output exa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mode!</w:t>
            </w:r>
          </w:p>
        </w:tc>
        <w:tc>
          <w:tcPr>
            <w:tcW w:w="1415" w:type="dxa"/>
          </w:tcPr>
          <w:p>
            <w:pPr>
              <w:pStyle w:val="12"/>
              <w:spacing w:line="200" w:lineRule="exact"/>
              <w:ind w:left="26" w:right="18"/>
              <w:rPr>
                <w:sz w:val="16"/>
              </w:rPr>
            </w:pPr>
            <w:r>
              <w:rPr>
                <w:color w:val="231F20"/>
                <w:sz w:val="16"/>
              </w:rPr>
              <w:t>output ext-audio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mode: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bind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1" w:hRule="atLeast"/>
        </w:trPr>
        <w:tc>
          <w:tcPr>
            <w:tcW w:w="121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2"/>
              <w:rPr>
                <w:sz w:val="24"/>
              </w:rPr>
            </w:pPr>
          </w:p>
          <w:p>
            <w:pPr>
              <w:pStyle w:val="12"/>
              <w:spacing w:line="261" w:lineRule="auto"/>
              <w:ind w:left="27" w:right="165"/>
              <w:rPr>
                <w:sz w:val="16"/>
              </w:rPr>
            </w:pPr>
            <w:r>
              <w:rPr>
                <w:color w:val="231F20"/>
                <w:sz w:val="16"/>
              </w:rPr>
              <w:t>s output y exa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 x!</w:t>
            </w:r>
          </w:p>
        </w:tc>
        <w:tc>
          <w:tcPr>
            <w:tcW w:w="2013" w:type="dxa"/>
          </w:tcPr>
          <w:p>
            <w:pPr>
              <w:pStyle w:val="12"/>
              <w:spacing w:before="13" w:line="261" w:lineRule="auto"/>
              <w:ind w:left="27" w:right="4"/>
              <w:rPr>
                <w:sz w:val="16"/>
              </w:rPr>
            </w:pPr>
            <w:r>
              <w:rPr>
                <w:color w:val="231F20"/>
                <w:sz w:val="16"/>
              </w:rPr>
              <w:t>Route input source audio to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 ext-audio y (y=0~8,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x=1~16)</w:t>
            </w:r>
          </w:p>
          <w:p>
            <w:pPr>
              <w:pStyle w:val="12"/>
              <w:spacing w:line="182" w:lineRule="exact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x=1.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x=2.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2,</w:t>
            </w:r>
          </w:p>
          <w:p>
            <w:pPr>
              <w:pStyle w:val="12"/>
              <w:spacing w:before="1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x=3.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x=4.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4,</w:t>
            </w:r>
          </w:p>
          <w:p>
            <w:pPr>
              <w:pStyle w:val="12"/>
              <w:spacing w:before="1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x=5.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x=6.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6,</w:t>
            </w:r>
          </w:p>
          <w:p>
            <w:pPr>
              <w:pStyle w:val="12"/>
              <w:spacing w:before="1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x=7.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x=8.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8,</w:t>
            </w:r>
          </w:p>
          <w:p>
            <w:pPr>
              <w:pStyle w:val="12"/>
              <w:spacing w:line="200" w:lineRule="atLeast"/>
              <w:ind w:left="27" w:right="54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x= 9. output 1 ARC,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x=10 output 2 ARC,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x=11. output </w:t>
            </w:r>
            <w:r>
              <w:rPr>
                <w:color w:val="231F20"/>
                <w:sz w:val="16"/>
              </w:rPr>
              <w:t>3 ARC,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x=12. output </w:t>
            </w:r>
            <w:r>
              <w:rPr>
                <w:color w:val="231F20"/>
                <w:sz w:val="16"/>
              </w:rPr>
              <w:t>4 ARC,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x=13. output </w:t>
            </w:r>
            <w:r>
              <w:rPr>
                <w:color w:val="231F20"/>
                <w:sz w:val="16"/>
              </w:rPr>
              <w:t>5 ARC,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x=14. output 6 ARC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x=15. output </w:t>
            </w:r>
            <w:r>
              <w:rPr>
                <w:color w:val="231F20"/>
                <w:sz w:val="16"/>
              </w:rPr>
              <w:t>7 ARC,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x=16.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</w:t>
            </w:r>
          </w:p>
        </w:tc>
        <w:tc>
          <w:tcPr>
            <w:tcW w:w="95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5"/>
              <w:rPr>
                <w:sz w:val="15"/>
              </w:rPr>
            </w:pPr>
          </w:p>
          <w:p>
            <w:pPr>
              <w:pStyle w:val="12"/>
              <w:spacing w:line="261" w:lineRule="auto"/>
              <w:ind w:left="26" w:right="337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 output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</w:p>
          <w:p>
            <w:pPr>
              <w:pStyle w:val="12"/>
              <w:spacing w:line="183" w:lineRule="exact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source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1!</w:t>
            </w:r>
          </w:p>
        </w:tc>
        <w:tc>
          <w:tcPr>
            <w:tcW w:w="141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2"/>
              <w:rPr>
                <w:sz w:val="24"/>
              </w:rPr>
            </w:pPr>
          </w:p>
          <w:p>
            <w:pPr>
              <w:pStyle w:val="12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output1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</w:t>
            </w:r>
          </w:p>
          <w:p>
            <w:pPr>
              <w:pStyle w:val="12"/>
              <w:spacing w:before="1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-&gt;input1</w:t>
            </w:r>
          </w:p>
        </w:tc>
        <w:tc>
          <w:tcPr>
            <w:tcW w:w="120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3"/>
              <w:rPr>
                <w:sz w:val="17"/>
              </w:rPr>
            </w:pPr>
          </w:p>
          <w:p>
            <w:pPr>
              <w:pStyle w:val="12"/>
              <w:spacing w:line="261" w:lineRule="auto"/>
              <w:ind w:left="25" w:right="193"/>
              <w:rPr>
                <w:sz w:val="16"/>
              </w:rPr>
            </w:pPr>
            <w:r>
              <w:rPr>
                <w:color w:val="231F20"/>
                <w:sz w:val="16"/>
              </w:rPr>
              <w:t>output1 ext-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audio-&gt;input1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output2 ext-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audio-&gt;input2</w:t>
            </w:r>
          </w:p>
          <w:p>
            <w:pPr>
              <w:pStyle w:val="12"/>
              <w:spacing w:line="261" w:lineRule="auto"/>
              <w:ind w:left="25" w:right="193"/>
              <w:rPr>
                <w:sz w:val="16"/>
              </w:rPr>
            </w:pPr>
            <w:r>
              <w:rPr>
                <w:color w:val="231F20"/>
                <w:sz w:val="16"/>
              </w:rPr>
              <w:t>……..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output7 ext-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audio-&gt;input7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output8 ext-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audio-&gt;input8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121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1"/>
              <w:rPr>
                <w:sz w:val="25"/>
              </w:rPr>
            </w:pPr>
          </w:p>
          <w:p>
            <w:pPr>
              <w:pStyle w:val="12"/>
              <w:spacing w:line="261" w:lineRule="auto"/>
              <w:ind w:left="27" w:right="23"/>
              <w:rPr>
                <w:sz w:val="16"/>
              </w:rPr>
            </w:pPr>
            <w:r>
              <w:rPr>
                <w:color w:val="231F20"/>
                <w:sz w:val="16"/>
              </w:rPr>
              <w:t>r output y exa in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source!</w:t>
            </w:r>
          </w:p>
        </w:tc>
        <w:tc>
          <w:tcPr>
            <w:tcW w:w="2013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3"/>
              <w:rPr>
                <w:sz w:val="17"/>
              </w:rPr>
            </w:pPr>
          </w:p>
          <w:p>
            <w:pPr>
              <w:pStyle w:val="12"/>
              <w:spacing w:line="261" w:lineRule="auto"/>
              <w:ind w:left="27" w:right="429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Get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ext-audio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 xml:space="preserve">selected input </w:t>
            </w:r>
            <w:r>
              <w:rPr>
                <w:color w:val="231F20"/>
                <w:sz w:val="16"/>
              </w:rPr>
              <w:t>source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(y=0~8,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0=all)</w:t>
            </w:r>
          </w:p>
        </w:tc>
        <w:tc>
          <w:tcPr>
            <w:tcW w:w="950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3"/>
              <w:rPr>
                <w:sz w:val="17"/>
              </w:rPr>
            </w:pPr>
          </w:p>
          <w:p>
            <w:pPr>
              <w:pStyle w:val="12"/>
              <w:spacing w:line="261" w:lineRule="auto"/>
              <w:ind w:left="26" w:right="356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r output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 exa in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source!</w:t>
            </w:r>
          </w:p>
        </w:tc>
        <w:tc>
          <w:tcPr>
            <w:tcW w:w="1415" w:type="dxa"/>
          </w:tcPr>
          <w:p>
            <w:pPr>
              <w:pStyle w:val="12"/>
              <w:spacing w:before="13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output1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ext-audio-</w:t>
            </w:r>
          </w:p>
          <w:p>
            <w:pPr>
              <w:pStyle w:val="12"/>
              <w:spacing w:before="1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&gt;input1</w:t>
            </w:r>
          </w:p>
          <w:p>
            <w:pPr>
              <w:pStyle w:val="12"/>
              <w:spacing w:before="1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output2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ext-audio-</w:t>
            </w:r>
          </w:p>
          <w:p>
            <w:pPr>
              <w:pStyle w:val="12"/>
              <w:spacing w:before="1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&gt;input2</w:t>
            </w:r>
          </w:p>
          <w:p>
            <w:pPr>
              <w:pStyle w:val="12"/>
              <w:spacing w:before="1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……..</w:t>
            </w:r>
          </w:p>
          <w:p>
            <w:pPr>
              <w:pStyle w:val="12"/>
              <w:spacing w:before="16"/>
              <w:ind w:left="26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output7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ext-audio-</w:t>
            </w:r>
          </w:p>
          <w:p>
            <w:pPr>
              <w:pStyle w:val="12"/>
              <w:spacing w:before="16" w:line="261" w:lineRule="auto"/>
              <w:ind w:left="26" w:right="91"/>
              <w:rPr>
                <w:sz w:val="16"/>
              </w:rPr>
            </w:pPr>
            <w:r>
              <w:rPr>
                <w:color w:val="231F20"/>
                <w:sz w:val="16"/>
              </w:rPr>
              <w:t>&gt;output7 ARC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output8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ext-audio-</w:t>
            </w:r>
          </w:p>
          <w:p>
            <w:pPr>
              <w:pStyle w:val="12"/>
              <w:spacing w:line="178" w:lineRule="exact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&gt;output8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ARC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92" w:type="dxa"/>
            <w:gridSpan w:val="5"/>
          </w:tcPr>
          <w:p>
            <w:pPr>
              <w:pStyle w:val="12"/>
              <w:spacing w:before="46"/>
              <w:ind w:left="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CEC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14" w:type="dxa"/>
          </w:tcPr>
          <w:p>
            <w:pPr>
              <w:pStyle w:val="12"/>
              <w:spacing w:before="113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on!</w:t>
            </w:r>
          </w:p>
        </w:tc>
        <w:tc>
          <w:tcPr>
            <w:tcW w:w="2013" w:type="dxa"/>
          </w:tcPr>
          <w:p>
            <w:pPr>
              <w:pStyle w:val="12"/>
              <w:spacing w:line="200" w:lineRule="exact"/>
              <w:ind w:left="26" w:right="252"/>
              <w:rPr>
                <w:sz w:val="16"/>
              </w:rPr>
            </w:pPr>
            <w:r>
              <w:rPr>
                <w:color w:val="231F20"/>
                <w:sz w:val="16"/>
              </w:rPr>
              <w:t>Set input x power on by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CEC,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x=0~8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(0=all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input)</w:t>
            </w:r>
          </w:p>
        </w:tc>
        <w:tc>
          <w:tcPr>
            <w:tcW w:w="950" w:type="dxa"/>
          </w:tcPr>
          <w:p>
            <w:pPr>
              <w:pStyle w:val="12"/>
              <w:spacing w:line="200" w:lineRule="exact"/>
              <w:ind w:left="26" w:right="223"/>
              <w:rPr>
                <w:sz w:val="16"/>
              </w:rPr>
            </w:pPr>
            <w:r>
              <w:rPr>
                <w:color w:val="231F20"/>
                <w:sz w:val="16"/>
              </w:rPr>
              <w:t>s cec in 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on!</w:t>
            </w:r>
          </w:p>
        </w:tc>
        <w:tc>
          <w:tcPr>
            <w:tcW w:w="1415" w:type="dxa"/>
          </w:tcPr>
          <w:p>
            <w:pPr>
              <w:pStyle w:val="12"/>
              <w:spacing w:before="113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14" w:type="dxa"/>
          </w:tcPr>
          <w:p>
            <w:pPr>
              <w:pStyle w:val="12"/>
              <w:spacing w:before="113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off!</w:t>
            </w:r>
          </w:p>
        </w:tc>
        <w:tc>
          <w:tcPr>
            <w:tcW w:w="2013" w:type="dxa"/>
          </w:tcPr>
          <w:p>
            <w:pPr>
              <w:pStyle w:val="12"/>
              <w:spacing w:before="13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</w:p>
          <w:p>
            <w:pPr>
              <w:pStyle w:val="12"/>
              <w:spacing w:before="16" w:line="179" w:lineRule="exact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50" w:type="dxa"/>
          </w:tcPr>
          <w:p>
            <w:pPr>
              <w:pStyle w:val="12"/>
              <w:spacing w:before="13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 in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16" w:line="179" w:lineRule="exact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off!</w:t>
            </w:r>
          </w:p>
        </w:tc>
        <w:tc>
          <w:tcPr>
            <w:tcW w:w="1415" w:type="dxa"/>
          </w:tcPr>
          <w:p>
            <w:pPr>
              <w:pStyle w:val="12"/>
              <w:spacing w:before="113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14" w:type="dxa"/>
          </w:tcPr>
          <w:p>
            <w:pPr>
              <w:pStyle w:val="12"/>
              <w:spacing w:before="113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 in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 menu!</w:t>
            </w:r>
          </w:p>
        </w:tc>
        <w:tc>
          <w:tcPr>
            <w:tcW w:w="2013" w:type="dxa"/>
          </w:tcPr>
          <w:p>
            <w:pPr>
              <w:pStyle w:val="12"/>
              <w:spacing w:line="200" w:lineRule="exact"/>
              <w:ind w:left="26" w:right="147"/>
              <w:rPr>
                <w:sz w:val="16"/>
              </w:rPr>
            </w:pPr>
            <w:r>
              <w:rPr>
                <w:color w:val="231F20"/>
                <w:sz w:val="16"/>
              </w:rPr>
              <w:t>Set input x open menu by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50" w:type="dxa"/>
          </w:tcPr>
          <w:p>
            <w:pPr>
              <w:pStyle w:val="12"/>
              <w:spacing w:line="200" w:lineRule="exact"/>
              <w:ind w:left="26" w:right="223"/>
              <w:rPr>
                <w:sz w:val="16"/>
              </w:rPr>
            </w:pPr>
            <w:r>
              <w:rPr>
                <w:color w:val="231F20"/>
                <w:sz w:val="16"/>
              </w:rPr>
              <w:t>s cec in 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menu!</w:t>
            </w:r>
          </w:p>
        </w:tc>
        <w:tc>
          <w:tcPr>
            <w:tcW w:w="1415" w:type="dxa"/>
          </w:tcPr>
          <w:p>
            <w:pPr>
              <w:pStyle w:val="12"/>
              <w:spacing w:before="113"/>
              <w:ind w:left="25"/>
              <w:rPr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open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14" w:type="dxa"/>
          </w:tcPr>
          <w:p>
            <w:pPr>
              <w:pStyle w:val="12"/>
              <w:spacing w:before="112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back!</w:t>
            </w:r>
          </w:p>
        </w:tc>
        <w:tc>
          <w:tcPr>
            <w:tcW w:w="2013" w:type="dxa"/>
          </w:tcPr>
          <w:p>
            <w:pPr>
              <w:pStyle w:val="12"/>
              <w:spacing w:line="200" w:lineRule="exact"/>
              <w:ind w:left="26" w:right="17"/>
              <w:rPr>
                <w:sz w:val="16"/>
              </w:rPr>
            </w:pPr>
            <w:r>
              <w:rPr>
                <w:color w:val="231F20"/>
                <w:sz w:val="16"/>
              </w:rPr>
              <w:t>Set input x back operation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50" w:type="dxa"/>
          </w:tcPr>
          <w:p>
            <w:pPr>
              <w:pStyle w:val="12"/>
              <w:spacing w:line="200" w:lineRule="exact"/>
              <w:ind w:left="26" w:right="223"/>
              <w:rPr>
                <w:sz w:val="16"/>
              </w:rPr>
            </w:pPr>
            <w:r>
              <w:rPr>
                <w:color w:val="231F20"/>
                <w:sz w:val="16"/>
              </w:rPr>
              <w:t>s cec in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back!</w:t>
            </w:r>
          </w:p>
        </w:tc>
        <w:tc>
          <w:tcPr>
            <w:tcW w:w="1415" w:type="dxa"/>
          </w:tcPr>
          <w:p>
            <w:pPr>
              <w:pStyle w:val="12"/>
              <w:spacing w:line="200" w:lineRule="exact"/>
              <w:ind w:left="25" w:right="5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back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1200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6"/>
        <w:gridCol w:w="2437"/>
        <w:gridCol w:w="949"/>
        <w:gridCol w:w="1388"/>
        <w:gridCol w:w="748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216" w:type="dxa"/>
            <w:shd w:val="clear" w:color="auto" w:fill="D7DF23"/>
          </w:tcPr>
          <w:p>
            <w:pPr>
              <w:pStyle w:val="12"/>
              <w:spacing w:before="141"/>
              <w:ind w:left="3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Command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Code</w:t>
            </w:r>
          </w:p>
        </w:tc>
        <w:tc>
          <w:tcPr>
            <w:tcW w:w="2437" w:type="dxa"/>
            <w:shd w:val="clear" w:color="auto" w:fill="D7DF23"/>
          </w:tcPr>
          <w:p>
            <w:pPr>
              <w:pStyle w:val="12"/>
              <w:spacing w:before="141"/>
              <w:ind w:left="43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Function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Description</w:t>
            </w:r>
          </w:p>
        </w:tc>
        <w:tc>
          <w:tcPr>
            <w:tcW w:w="949" w:type="dxa"/>
            <w:shd w:val="clear" w:color="auto" w:fill="D7DF23"/>
          </w:tcPr>
          <w:p>
            <w:pPr>
              <w:pStyle w:val="12"/>
              <w:spacing w:before="141"/>
              <w:ind w:right="145"/>
              <w:jc w:val="righ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Example</w:t>
            </w:r>
          </w:p>
        </w:tc>
        <w:tc>
          <w:tcPr>
            <w:tcW w:w="1388" w:type="dxa"/>
            <w:shd w:val="clear" w:color="auto" w:fill="D7DF23"/>
          </w:tcPr>
          <w:p>
            <w:pPr>
              <w:pStyle w:val="12"/>
              <w:spacing w:before="141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Feedback</w:t>
            </w:r>
          </w:p>
        </w:tc>
        <w:tc>
          <w:tcPr>
            <w:tcW w:w="748" w:type="dxa"/>
            <w:shd w:val="clear" w:color="auto" w:fill="D7DF23"/>
          </w:tcPr>
          <w:p>
            <w:pPr>
              <w:pStyle w:val="12"/>
              <w:spacing w:before="36"/>
              <w:ind w:left="117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Default</w:t>
            </w:r>
          </w:p>
          <w:p>
            <w:pPr>
              <w:pStyle w:val="12"/>
              <w:spacing w:before="37"/>
              <w:ind w:left="117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38" w:type="dxa"/>
            <w:gridSpan w:val="5"/>
          </w:tcPr>
          <w:p>
            <w:pPr>
              <w:pStyle w:val="12"/>
              <w:spacing w:before="46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CEC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up!</w:t>
            </w:r>
          </w:p>
        </w:tc>
        <w:tc>
          <w:tcPr>
            <w:tcW w:w="2437" w:type="dxa"/>
          </w:tcPr>
          <w:p>
            <w:pPr>
              <w:pStyle w:val="12"/>
              <w:spacing w:before="4" w:line="210" w:lineRule="atLeast"/>
              <w:ind w:left="28" w:right="35"/>
              <w:rPr>
                <w:sz w:val="16"/>
              </w:rPr>
            </w:pPr>
            <w:r>
              <w:rPr>
                <w:color w:val="231F20"/>
                <w:sz w:val="16"/>
              </w:rPr>
              <w:t>Set input x menu up operation by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 input)</w:t>
            </w:r>
          </w:p>
        </w:tc>
        <w:tc>
          <w:tcPr>
            <w:tcW w:w="949" w:type="dxa"/>
          </w:tcPr>
          <w:p>
            <w:pPr>
              <w:pStyle w:val="12"/>
              <w:spacing w:before="4" w:line="210" w:lineRule="atLeast"/>
              <w:ind w:left="29" w:right="219"/>
              <w:rPr>
                <w:sz w:val="16"/>
              </w:rPr>
            </w:pPr>
            <w:r>
              <w:rPr>
                <w:color w:val="231F20"/>
                <w:sz w:val="16"/>
              </w:rPr>
              <w:t>s cec in 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up!</w:t>
            </w:r>
          </w:p>
        </w:tc>
        <w:tc>
          <w:tcPr>
            <w:tcW w:w="1388" w:type="dxa"/>
          </w:tcPr>
          <w:p>
            <w:pPr>
              <w:pStyle w:val="12"/>
              <w:spacing w:before="4" w:line="210" w:lineRule="atLeast"/>
              <w:ind w:left="30" w:right="185"/>
              <w:rPr>
                <w:sz w:val="16"/>
              </w:rPr>
            </w:pPr>
            <w:r>
              <w:rPr>
                <w:color w:val="231F20"/>
                <w:sz w:val="16"/>
              </w:rPr>
              <w:t>input 1 menu up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down!</w:t>
            </w:r>
          </w:p>
        </w:tc>
        <w:tc>
          <w:tcPr>
            <w:tcW w:w="2437" w:type="dxa"/>
          </w:tcPr>
          <w:p>
            <w:pPr>
              <w:pStyle w:val="12"/>
              <w:spacing w:before="4" w:line="210" w:lineRule="atLeast"/>
              <w:ind w:left="28" w:right="44"/>
              <w:rPr>
                <w:sz w:val="16"/>
              </w:rPr>
            </w:pPr>
            <w:r>
              <w:rPr>
                <w:color w:val="231F20"/>
                <w:sz w:val="16"/>
              </w:rPr>
              <w:t>Set input x menu down operation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4" w:line="210" w:lineRule="atLeast"/>
              <w:ind w:left="29" w:right="219"/>
              <w:rPr>
                <w:sz w:val="16"/>
              </w:rPr>
            </w:pPr>
            <w:r>
              <w:rPr>
                <w:color w:val="231F20"/>
                <w:sz w:val="16"/>
              </w:rPr>
              <w:t>s cec in 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down!</w:t>
            </w:r>
          </w:p>
        </w:tc>
        <w:tc>
          <w:tcPr>
            <w:tcW w:w="1388" w:type="dxa"/>
          </w:tcPr>
          <w:p>
            <w:pPr>
              <w:pStyle w:val="12"/>
              <w:spacing w:before="4" w:line="210" w:lineRule="atLeast"/>
              <w:ind w:left="29" w:right="249"/>
              <w:rPr>
                <w:sz w:val="16"/>
              </w:rPr>
            </w:pPr>
            <w:r>
              <w:rPr>
                <w:color w:val="231F20"/>
                <w:sz w:val="16"/>
              </w:rPr>
              <w:t>input 1 menu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down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left!</w:t>
            </w:r>
          </w:p>
        </w:tc>
        <w:tc>
          <w:tcPr>
            <w:tcW w:w="2437" w:type="dxa"/>
          </w:tcPr>
          <w:p>
            <w:pPr>
              <w:pStyle w:val="12"/>
              <w:spacing w:before="4" w:line="210" w:lineRule="atLeast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left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 input)</w:t>
            </w:r>
          </w:p>
        </w:tc>
        <w:tc>
          <w:tcPr>
            <w:tcW w:w="949" w:type="dxa"/>
          </w:tcPr>
          <w:p>
            <w:pPr>
              <w:pStyle w:val="12"/>
              <w:spacing w:before="4" w:line="210" w:lineRule="atLeast"/>
              <w:ind w:left="29" w:right="219"/>
              <w:rPr>
                <w:sz w:val="16"/>
              </w:rPr>
            </w:pPr>
            <w:r>
              <w:rPr>
                <w:color w:val="231F20"/>
                <w:sz w:val="16"/>
              </w:rPr>
              <w:t>s cec in 1</w:t>
            </w:r>
            <w:r>
              <w:rPr>
                <w:color w:val="231F20"/>
                <w:spacing w:val="-4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left!</w:t>
            </w:r>
          </w:p>
        </w:tc>
        <w:tc>
          <w:tcPr>
            <w:tcW w:w="1388" w:type="dxa"/>
          </w:tcPr>
          <w:p>
            <w:pPr>
              <w:pStyle w:val="12"/>
              <w:spacing w:before="4" w:line="210" w:lineRule="atLeast"/>
              <w:ind w:left="29" w:right="151"/>
              <w:rPr>
                <w:sz w:val="16"/>
              </w:rPr>
            </w:pPr>
            <w:r>
              <w:rPr>
                <w:color w:val="231F20"/>
                <w:sz w:val="16"/>
              </w:rPr>
              <w:t>input 1 menu left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5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right!</w:t>
            </w:r>
          </w:p>
        </w:tc>
        <w:tc>
          <w:tcPr>
            <w:tcW w:w="2437" w:type="dxa"/>
          </w:tcPr>
          <w:p>
            <w:pPr>
              <w:pStyle w:val="12"/>
              <w:spacing w:before="4" w:line="210" w:lineRule="atLeast"/>
              <w:ind w:left="28" w:right="177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x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menu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right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4" w:line="210" w:lineRule="atLeast"/>
              <w:ind w:left="28" w:right="24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right!</w:t>
            </w:r>
          </w:p>
        </w:tc>
        <w:tc>
          <w:tcPr>
            <w:tcW w:w="1388" w:type="dxa"/>
          </w:tcPr>
          <w:p>
            <w:pPr>
              <w:pStyle w:val="12"/>
              <w:spacing w:before="4" w:line="210" w:lineRule="atLeast"/>
              <w:ind w:left="29" w:right="8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right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5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enter!</w:t>
            </w:r>
          </w:p>
        </w:tc>
        <w:tc>
          <w:tcPr>
            <w:tcW w:w="2437" w:type="dxa"/>
          </w:tcPr>
          <w:p>
            <w:pPr>
              <w:pStyle w:val="12"/>
              <w:spacing w:before="4" w:line="210" w:lineRule="atLeast"/>
              <w:ind w:left="28" w:right="193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menu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enter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4" w:line="210" w:lineRule="atLeast"/>
              <w:ind w:left="28" w:right="24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enter!</w:t>
            </w:r>
          </w:p>
        </w:tc>
        <w:tc>
          <w:tcPr>
            <w:tcW w:w="1388" w:type="dxa"/>
          </w:tcPr>
          <w:p>
            <w:pPr>
              <w:pStyle w:val="12"/>
              <w:spacing w:before="4" w:line="210" w:lineRule="atLeast"/>
              <w:ind w:left="29" w:right="4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menu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enter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play!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7" w:right="219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8" w:right="24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play!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9" w:right="53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play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pause!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7" w:right="79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pause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8" w:right="25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pause!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9" w:right="39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pause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stop!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7" w:right="210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stop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8" w:right="25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stop!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8" w:right="5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input 1 </w:t>
            </w:r>
            <w:r>
              <w:rPr>
                <w:color w:val="231F20"/>
                <w:spacing w:val="-1"/>
                <w:sz w:val="16"/>
              </w:rPr>
              <w:t>stop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rew!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7" w:right="45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rewind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8" w:right="25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rew!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8" w:right="3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rewind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7" w:right="45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7" w:right="25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8" w:right="32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volume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vol-!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7" w:right="18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down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7" w:right="252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vol-!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8" w:right="32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volume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down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vol+!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6" w:right="220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7" w:right="25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vol+!</w:t>
            </w:r>
          </w:p>
        </w:tc>
        <w:tc>
          <w:tcPr>
            <w:tcW w:w="1388" w:type="dxa"/>
          </w:tcPr>
          <w:p>
            <w:pPr>
              <w:pStyle w:val="12"/>
              <w:spacing w:before="134"/>
              <w:ind w:left="9" w:right="9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ff!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6" w:right="171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fast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forward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134"/>
              <w:ind w:right="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ff!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8" w:right="1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fast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forward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3" w:line="210" w:lineRule="atLeast"/>
              <w:ind w:left="26" w:right="52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previous!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6" w:right="394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previous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7" w:right="24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previous!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7" w:right="2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input 1 previous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134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next!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6" w:right="211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next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x=0~8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7" w:right="251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next!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7" w:right="5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input 1 </w:t>
            </w:r>
            <w:r>
              <w:rPr>
                <w:color w:val="231F20"/>
                <w:spacing w:val="-1"/>
                <w:sz w:val="16"/>
              </w:rPr>
              <w:t>next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3" w:line="210" w:lineRule="atLeast"/>
              <w:ind w:left="25" w:right="4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6" w:right="198"/>
              <w:rPr>
                <w:sz w:val="16"/>
              </w:rPr>
            </w:pPr>
            <w:r>
              <w:rPr>
                <w:color w:val="231F20"/>
                <w:sz w:val="16"/>
              </w:rPr>
              <w:t>Set hdmi output y power on by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CEC,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y=0~8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(0=all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7" w:right="1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 cec hdmi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7" w:right="3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hdmi output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29"/>
              <w:ind w:left="25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</w:p>
          <w:p>
            <w:pPr>
              <w:pStyle w:val="12"/>
              <w:spacing w:before="26"/>
              <w:ind w:left="25"/>
              <w:rPr>
                <w:sz w:val="16"/>
              </w:rPr>
            </w:pPr>
            <w:r>
              <w:rPr>
                <w:color w:val="231F20"/>
                <w:sz w:val="16"/>
              </w:rPr>
              <w:t>off!</w:t>
            </w:r>
          </w:p>
        </w:tc>
        <w:tc>
          <w:tcPr>
            <w:tcW w:w="2437" w:type="dxa"/>
          </w:tcPr>
          <w:p>
            <w:pPr>
              <w:pStyle w:val="12"/>
              <w:spacing w:before="29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</w:p>
          <w:p>
            <w:pPr>
              <w:pStyle w:val="12"/>
              <w:spacing w:before="2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output)</w:t>
            </w:r>
          </w:p>
        </w:tc>
        <w:tc>
          <w:tcPr>
            <w:tcW w:w="949" w:type="dxa"/>
          </w:tcPr>
          <w:p>
            <w:pPr>
              <w:pStyle w:val="12"/>
              <w:spacing w:before="29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</w:p>
          <w:p>
            <w:pPr>
              <w:pStyle w:val="12"/>
              <w:spacing w:before="2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off!</w:t>
            </w:r>
          </w:p>
        </w:tc>
        <w:tc>
          <w:tcPr>
            <w:tcW w:w="1388" w:type="dxa"/>
          </w:tcPr>
          <w:p>
            <w:pPr>
              <w:pStyle w:val="12"/>
              <w:spacing w:before="29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  <w:p>
            <w:pPr>
              <w:pStyle w:val="12"/>
              <w:spacing w:before="2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off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3" w:line="210" w:lineRule="atLeast"/>
              <w:ind w:left="25" w:right="4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5" w:right="30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6" w:right="130"/>
              <w:rPr>
                <w:sz w:val="16"/>
              </w:rPr>
            </w:pPr>
            <w:r>
              <w:rPr>
                <w:color w:val="231F20"/>
                <w:sz w:val="16"/>
              </w:rPr>
              <w:t>s cec hdmi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out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mute!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7" w:right="3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hdmi output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volume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mute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3" w:line="210" w:lineRule="atLeast"/>
              <w:ind w:left="25" w:right="51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vol-!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Set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volume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down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by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6" w:right="1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s cec </w:t>
            </w: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vol-!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7" w:right="3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hdmi output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volume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down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3" w:line="210" w:lineRule="atLeast"/>
              <w:ind w:left="25" w:right="4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vol+!</w:t>
            </w:r>
          </w:p>
        </w:tc>
        <w:tc>
          <w:tcPr>
            <w:tcW w:w="2437" w:type="dxa"/>
          </w:tcPr>
          <w:p>
            <w:pPr>
              <w:pStyle w:val="12"/>
              <w:spacing w:before="3" w:line="210" w:lineRule="atLeast"/>
              <w:ind w:left="25" w:right="199"/>
              <w:rPr>
                <w:sz w:val="16"/>
              </w:rPr>
            </w:pPr>
            <w:r>
              <w:rPr>
                <w:color w:val="231F20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CEC,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y=0~8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(0=all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output)</w:t>
            </w:r>
          </w:p>
        </w:tc>
        <w:tc>
          <w:tcPr>
            <w:tcW w:w="949" w:type="dxa"/>
          </w:tcPr>
          <w:p>
            <w:pPr>
              <w:pStyle w:val="12"/>
              <w:spacing w:before="3" w:line="210" w:lineRule="atLeast"/>
              <w:ind w:left="26" w:right="1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 cec hdmi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vol+!</w:t>
            </w:r>
          </w:p>
        </w:tc>
        <w:tc>
          <w:tcPr>
            <w:tcW w:w="1388" w:type="dxa"/>
          </w:tcPr>
          <w:p>
            <w:pPr>
              <w:pStyle w:val="12"/>
              <w:spacing w:before="3" w:line="210" w:lineRule="atLeast"/>
              <w:ind w:left="26" w:right="3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hdmi output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volume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up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16" w:type="dxa"/>
          </w:tcPr>
          <w:p>
            <w:pPr>
              <w:pStyle w:val="12"/>
              <w:spacing w:before="2" w:line="210" w:lineRule="atLeast"/>
              <w:ind w:left="25" w:right="4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active!</w:t>
            </w:r>
          </w:p>
        </w:tc>
        <w:tc>
          <w:tcPr>
            <w:tcW w:w="2437" w:type="dxa"/>
          </w:tcPr>
          <w:p>
            <w:pPr>
              <w:pStyle w:val="12"/>
              <w:spacing w:before="2" w:line="210" w:lineRule="atLeast"/>
              <w:ind w:left="25" w:right="21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hdmi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output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active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source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CEC,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y=0~8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(0=all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hdmi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output)</w:t>
            </w:r>
          </w:p>
        </w:tc>
        <w:tc>
          <w:tcPr>
            <w:tcW w:w="949" w:type="dxa"/>
          </w:tcPr>
          <w:p>
            <w:pPr>
              <w:pStyle w:val="12"/>
              <w:spacing w:before="2" w:line="210" w:lineRule="atLeast"/>
              <w:ind w:left="26" w:right="72"/>
              <w:rPr>
                <w:sz w:val="16"/>
              </w:rPr>
            </w:pPr>
            <w:r>
              <w:rPr>
                <w:color w:val="231F20"/>
                <w:sz w:val="16"/>
              </w:rPr>
              <w:t>s cec hdmi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out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1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active!</w:t>
            </w:r>
          </w:p>
        </w:tc>
        <w:tc>
          <w:tcPr>
            <w:tcW w:w="1388" w:type="dxa"/>
          </w:tcPr>
          <w:p>
            <w:pPr>
              <w:pStyle w:val="12"/>
              <w:spacing w:before="2" w:line="210" w:lineRule="atLeast"/>
              <w:ind w:left="26" w:right="3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hdmi output </w:t>
            </w:r>
            <w:r>
              <w:rPr>
                <w:color w:val="231F20"/>
                <w:spacing w:val="-1"/>
                <w:sz w:val="16"/>
              </w:rPr>
              <w:t>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active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source</w:t>
            </w:r>
          </w:p>
        </w:tc>
        <w:tc>
          <w:tcPr>
            <w:tcW w:w="748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tbl>
      <w:tblPr>
        <w:tblStyle w:val="8"/>
        <w:tblW w:w="0" w:type="auto"/>
        <w:tblInd w:w="15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9"/>
        <w:gridCol w:w="1665"/>
        <w:gridCol w:w="1084"/>
        <w:gridCol w:w="2296"/>
        <w:gridCol w:w="63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79" w:type="dxa"/>
            <w:shd w:val="clear" w:color="auto" w:fill="D7DF23"/>
          </w:tcPr>
          <w:p>
            <w:pPr>
              <w:pStyle w:val="12"/>
              <w:spacing w:before="4" w:line="210" w:lineRule="atLeast"/>
              <w:ind w:left="345" w:right="151" w:hanging="186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Command</w:t>
            </w:r>
            <w:r>
              <w:rPr>
                <w:b/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Code</w:t>
            </w:r>
          </w:p>
        </w:tc>
        <w:tc>
          <w:tcPr>
            <w:tcW w:w="1665" w:type="dxa"/>
            <w:shd w:val="clear" w:color="auto" w:fill="D7DF23"/>
          </w:tcPr>
          <w:p>
            <w:pPr>
              <w:pStyle w:val="12"/>
              <w:spacing w:before="135"/>
              <w:ind w:left="4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Function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sz w:val="16"/>
              </w:rPr>
              <w:t>Description</w:t>
            </w:r>
          </w:p>
        </w:tc>
        <w:tc>
          <w:tcPr>
            <w:tcW w:w="1084" w:type="dxa"/>
            <w:shd w:val="clear" w:color="auto" w:fill="D7DF23"/>
          </w:tcPr>
          <w:p>
            <w:pPr>
              <w:pStyle w:val="12"/>
              <w:spacing w:before="135"/>
              <w:ind w:left="21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Example</w:t>
            </w:r>
          </w:p>
        </w:tc>
        <w:tc>
          <w:tcPr>
            <w:tcW w:w="2296" w:type="dxa"/>
            <w:shd w:val="clear" w:color="auto" w:fill="D7DF23"/>
          </w:tcPr>
          <w:p>
            <w:pPr>
              <w:pStyle w:val="12"/>
              <w:spacing w:before="135"/>
              <w:ind w:left="758" w:right="7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Feedback</w:t>
            </w:r>
          </w:p>
        </w:tc>
        <w:tc>
          <w:tcPr>
            <w:tcW w:w="634" w:type="dxa"/>
            <w:shd w:val="clear" w:color="auto" w:fill="D7DF23"/>
          </w:tcPr>
          <w:p>
            <w:pPr>
              <w:pStyle w:val="12"/>
              <w:spacing w:before="30"/>
              <w:ind w:left="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Default</w:t>
            </w:r>
          </w:p>
          <w:p>
            <w:pPr>
              <w:pStyle w:val="12"/>
              <w:spacing w:before="26"/>
              <w:ind w:left="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58" w:type="dxa"/>
            <w:gridSpan w:val="5"/>
          </w:tcPr>
          <w:p>
            <w:pPr>
              <w:pStyle w:val="12"/>
              <w:spacing w:before="46"/>
              <w:ind w:left="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Network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</w:trPr>
        <w:tc>
          <w:tcPr>
            <w:tcW w:w="107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44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ipconfig!</w:t>
            </w:r>
          </w:p>
        </w:tc>
        <w:tc>
          <w:tcPr>
            <w:tcW w:w="166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4"/>
              <w:rPr>
                <w:sz w:val="21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Get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</w:p>
          <w:p>
            <w:pPr>
              <w:pStyle w:val="12"/>
              <w:spacing w:before="2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Config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u</w:t>
            </w:r>
            <w:r>
              <w:rPr>
                <w:color w:val="231F20"/>
                <w:sz w:val="16"/>
              </w:rPr>
              <w:t>ration</w:t>
            </w:r>
          </w:p>
        </w:tc>
        <w:tc>
          <w:tcPr>
            <w:tcW w:w="108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44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ipconfig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!</w:t>
            </w:r>
          </w:p>
        </w:tc>
        <w:tc>
          <w:tcPr>
            <w:tcW w:w="2296" w:type="dxa"/>
          </w:tcPr>
          <w:p>
            <w:pPr>
              <w:pStyle w:val="12"/>
              <w:spacing w:before="30" w:line="273" w:lineRule="auto"/>
              <w:ind w:left="28" w:right="1022"/>
              <w:rPr>
                <w:sz w:val="16"/>
              </w:rPr>
            </w:pPr>
            <w:r>
              <w:rPr>
                <w:color w:val="231F20"/>
                <w:sz w:val="16"/>
              </w:rPr>
              <w:t>IP Mode: Static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IP: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192.168.0.100</w:t>
            </w: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Subnet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Mask: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255.255.255.0</w:t>
            </w:r>
          </w:p>
          <w:p>
            <w:pPr>
              <w:pStyle w:val="12"/>
              <w:spacing w:before="26" w:line="273" w:lineRule="auto"/>
              <w:ind w:left="28" w:right="7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Gateway: 192.168.0.1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TCP/IP port:8000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Telnet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port:23</w:t>
            </w: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Mac address:</w:t>
            </w:r>
          </w:p>
          <w:p>
            <w:pPr>
              <w:pStyle w:val="12"/>
              <w:spacing w:before="2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00:1C:91:03:80:01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79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addr!</w:t>
            </w:r>
          </w:p>
        </w:tc>
        <w:tc>
          <w:tcPr>
            <w:tcW w:w="1665" w:type="dxa"/>
          </w:tcPr>
          <w:p>
            <w:pPr>
              <w:pStyle w:val="12"/>
              <w:spacing w:before="4" w:line="210" w:lineRule="atLeast"/>
              <w:ind w:left="28" w:right="41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Get network MAC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address</w:t>
            </w:r>
          </w:p>
        </w:tc>
        <w:tc>
          <w:tcPr>
            <w:tcW w:w="1084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addr!</w:t>
            </w:r>
          </w:p>
        </w:tc>
        <w:tc>
          <w:tcPr>
            <w:tcW w:w="229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Mac</w:t>
            </w:r>
            <w:r>
              <w:rPr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address: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00:1C:91:03:80:01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107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z!</w:t>
            </w:r>
          </w:p>
        </w:tc>
        <w:tc>
          <w:tcPr>
            <w:tcW w:w="1665" w:type="dxa"/>
          </w:tcPr>
          <w:p>
            <w:pPr>
              <w:pStyle w:val="12"/>
              <w:spacing w:before="4" w:line="210" w:lineRule="atLeast"/>
              <w:ind w:left="28" w:right="3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 network IP mode to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 xml:space="preserve">static </w:t>
            </w:r>
            <w:r>
              <w:rPr>
                <w:color w:val="231F20"/>
                <w:spacing w:val="-3"/>
                <w:sz w:val="16"/>
              </w:rPr>
              <w:t>IP or DHCP,</w:t>
            </w:r>
            <w:r>
              <w:rPr>
                <w:color w:val="231F20"/>
                <w:spacing w:val="-2"/>
                <w:sz w:val="16"/>
              </w:rPr>
              <w:t xml:space="preserve"> z=0~1 (z=0 Static, z=1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DHCP)</w:t>
            </w:r>
          </w:p>
        </w:tc>
        <w:tc>
          <w:tcPr>
            <w:tcW w:w="108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0!</w:t>
            </w:r>
          </w:p>
        </w:tc>
        <w:tc>
          <w:tcPr>
            <w:tcW w:w="2296" w:type="dxa"/>
          </w:tcPr>
          <w:p>
            <w:pPr>
              <w:pStyle w:val="12"/>
              <w:spacing w:before="135" w:line="273" w:lineRule="auto"/>
              <w:ind w:left="28" w:right="442"/>
              <w:rPr>
                <w:sz w:val="16"/>
              </w:rPr>
            </w:pPr>
            <w:r>
              <w:rPr>
                <w:color w:val="231F20"/>
                <w:sz w:val="16"/>
              </w:rPr>
              <w:t>Set IP mode:Static.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(Please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use "s</w:t>
            </w:r>
            <w:r>
              <w:rPr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net reboot!"</w:t>
            </w: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command to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apply new</w:t>
            </w:r>
            <w:r>
              <w:rPr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config!)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79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mode!</w:t>
            </w:r>
          </w:p>
        </w:tc>
        <w:tc>
          <w:tcPr>
            <w:tcW w:w="1665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Get network</w:t>
            </w:r>
            <w:r>
              <w:rPr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IP</w:t>
            </w:r>
            <w:r>
              <w:rPr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mode</w:t>
            </w:r>
          </w:p>
        </w:tc>
        <w:tc>
          <w:tcPr>
            <w:tcW w:w="1084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mode!</w:t>
            </w:r>
          </w:p>
        </w:tc>
        <w:tc>
          <w:tcPr>
            <w:tcW w:w="2296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IP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mode: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Static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07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12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 xml:space="preserve">s </w:t>
            </w:r>
            <w:r>
              <w:rPr>
                <w:color w:val="231F20"/>
                <w:spacing w:val="-3"/>
                <w:sz w:val="16"/>
              </w:rPr>
              <w:t>ip addr xxx.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xxx.xxx.xxx!</w:t>
            </w:r>
          </w:p>
        </w:tc>
        <w:tc>
          <w:tcPr>
            <w:tcW w:w="166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"/>
              <w:rPr>
                <w:sz w:val="21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network IP</w:t>
            </w:r>
            <w:r>
              <w:rPr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address</w:t>
            </w:r>
          </w:p>
        </w:tc>
        <w:tc>
          <w:tcPr>
            <w:tcW w:w="108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16"/>
              <w:rPr>
                <w:sz w:val="16"/>
              </w:rPr>
            </w:pPr>
            <w:r>
              <w:rPr>
                <w:color w:val="231F20"/>
                <w:sz w:val="16"/>
              </w:rPr>
              <w:t>s ip addr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192.168.0.100!</w:t>
            </w:r>
          </w:p>
        </w:tc>
        <w:tc>
          <w:tcPr>
            <w:tcW w:w="2296" w:type="dxa"/>
          </w:tcPr>
          <w:p>
            <w:pPr>
              <w:pStyle w:val="12"/>
              <w:spacing w:before="4" w:line="210" w:lineRule="atLeast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 IP address:192.168.0.100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(Please use "s net reboot!"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command to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apply new config!)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DHCP on, Device can't config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static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address,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DHCP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off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first.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79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addr!</w:t>
            </w:r>
          </w:p>
        </w:tc>
        <w:tc>
          <w:tcPr>
            <w:tcW w:w="1665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network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IP</w:t>
            </w:r>
            <w:r>
              <w:rPr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address</w:t>
            </w:r>
          </w:p>
        </w:tc>
        <w:tc>
          <w:tcPr>
            <w:tcW w:w="1084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addr!</w:t>
            </w:r>
          </w:p>
        </w:tc>
        <w:tc>
          <w:tcPr>
            <w:tcW w:w="2296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IP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address:192.168.0.100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07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14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s subnet xxx.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xxx.xxx.xxx!</w:t>
            </w:r>
          </w:p>
        </w:tc>
        <w:tc>
          <w:tcPr>
            <w:tcW w:w="166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31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 network subnet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mask</w:t>
            </w:r>
          </w:p>
        </w:tc>
        <w:tc>
          <w:tcPr>
            <w:tcW w:w="108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16"/>
              <w:rPr>
                <w:sz w:val="16"/>
              </w:rPr>
            </w:pPr>
            <w:r>
              <w:rPr>
                <w:color w:val="231F20"/>
                <w:sz w:val="16"/>
              </w:rPr>
              <w:t>s subnet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255.255.255.0!</w:t>
            </w:r>
          </w:p>
        </w:tc>
        <w:tc>
          <w:tcPr>
            <w:tcW w:w="2296" w:type="dxa"/>
          </w:tcPr>
          <w:p>
            <w:pPr>
              <w:pStyle w:val="12"/>
              <w:spacing w:before="12" w:line="210" w:lineRule="exact"/>
              <w:ind w:left="28" w:right="7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subnet</w:t>
            </w:r>
            <w:r>
              <w:rPr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mask:255.255.255.0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(Please use "s net reboot!"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command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to</w:t>
            </w:r>
            <w:r>
              <w:rPr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apply new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config!)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DHCP on, Device can't config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subnet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mask,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DHCP</w:t>
            </w:r>
            <w:r>
              <w:rPr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off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first.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79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subnet!</w:t>
            </w:r>
          </w:p>
        </w:tc>
        <w:tc>
          <w:tcPr>
            <w:tcW w:w="1665" w:type="dxa"/>
          </w:tcPr>
          <w:p>
            <w:pPr>
              <w:pStyle w:val="12"/>
              <w:spacing w:before="4" w:line="210" w:lineRule="atLeast"/>
              <w:ind w:left="28" w:right="29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Get network subnet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mask</w:t>
            </w:r>
          </w:p>
        </w:tc>
        <w:tc>
          <w:tcPr>
            <w:tcW w:w="1084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subnet!</w:t>
            </w:r>
          </w:p>
        </w:tc>
        <w:tc>
          <w:tcPr>
            <w:tcW w:w="229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Subnet Mask:255.255.255.0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07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2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 gateway xxx.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xxx.xxx.xxx!</w:t>
            </w:r>
          </w:p>
        </w:tc>
        <w:tc>
          <w:tcPr>
            <w:tcW w:w="166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"/>
              <w:rPr>
                <w:sz w:val="21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Set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network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gateway</w:t>
            </w:r>
          </w:p>
        </w:tc>
        <w:tc>
          <w:tcPr>
            <w:tcW w:w="108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138" w:line="273" w:lineRule="auto"/>
              <w:ind w:left="28" w:right="185"/>
              <w:rPr>
                <w:sz w:val="16"/>
              </w:rPr>
            </w:pPr>
            <w:r>
              <w:rPr>
                <w:color w:val="231F20"/>
                <w:sz w:val="16"/>
              </w:rPr>
              <w:t>s gateway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192.168.0.1!</w:t>
            </w:r>
          </w:p>
        </w:tc>
        <w:tc>
          <w:tcPr>
            <w:tcW w:w="2296" w:type="dxa"/>
          </w:tcPr>
          <w:p>
            <w:pPr>
              <w:pStyle w:val="12"/>
              <w:spacing w:before="12" w:line="210" w:lineRule="exact"/>
              <w:ind w:left="28" w:right="131"/>
              <w:rPr>
                <w:sz w:val="16"/>
              </w:rPr>
            </w:pPr>
            <w:r>
              <w:rPr>
                <w:color w:val="231F20"/>
                <w:sz w:val="16"/>
              </w:rPr>
              <w:t>Set gateway:192.168.0.1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(Please use "s net reboot!"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command</w:t>
            </w:r>
            <w:r>
              <w:rPr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to</w:t>
            </w:r>
            <w:r>
              <w:rPr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apply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new</w:t>
            </w:r>
            <w:r>
              <w:rPr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config!)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DHCP on, Device can't config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gateway,</w:t>
            </w:r>
            <w:r>
              <w:rPr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DHCP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off</w:t>
            </w:r>
            <w:r>
              <w:rPr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first.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79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gateway!</w:t>
            </w:r>
          </w:p>
        </w:tc>
        <w:tc>
          <w:tcPr>
            <w:tcW w:w="1665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Get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network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gateway</w:t>
            </w:r>
          </w:p>
        </w:tc>
        <w:tc>
          <w:tcPr>
            <w:tcW w:w="1084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gateway!</w:t>
            </w:r>
          </w:p>
        </w:tc>
        <w:tc>
          <w:tcPr>
            <w:tcW w:w="2296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Gateway:192.168.0.1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79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tcp/ip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1665" w:type="dxa"/>
          </w:tcPr>
          <w:p>
            <w:pPr>
              <w:pStyle w:val="12"/>
              <w:spacing w:before="4" w:line="210" w:lineRule="atLeast"/>
              <w:ind w:left="28" w:right="27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 network TCP/IP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port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(x=1~65535)</w:t>
            </w:r>
          </w:p>
        </w:tc>
        <w:tc>
          <w:tcPr>
            <w:tcW w:w="1084" w:type="dxa"/>
          </w:tcPr>
          <w:p>
            <w:pPr>
              <w:pStyle w:val="12"/>
              <w:spacing w:before="4" w:line="210" w:lineRule="atLeast"/>
              <w:ind w:left="28" w:right="25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 xml:space="preserve">s tcp/ip </w:t>
            </w:r>
            <w:r>
              <w:rPr>
                <w:color w:val="231F20"/>
                <w:spacing w:val="-3"/>
                <w:sz w:val="16"/>
              </w:rPr>
              <w:t>port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8000!</w:t>
            </w:r>
          </w:p>
        </w:tc>
        <w:tc>
          <w:tcPr>
            <w:tcW w:w="229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TCP/IP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port:8000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79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tcp/ip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port!</w:t>
            </w:r>
          </w:p>
        </w:tc>
        <w:tc>
          <w:tcPr>
            <w:tcW w:w="1665" w:type="dxa"/>
          </w:tcPr>
          <w:p>
            <w:pPr>
              <w:pStyle w:val="12"/>
              <w:spacing w:before="4" w:line="210" w:lineRule="atLeast"/>
              <w:ind w:left="28" w:right="26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Get network TCP/IP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</w:p>
        </w:tc>
        <w:tc>
          <w:tcPr>
            <w:tcW w:w="1084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tcp/ip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port!</w:t>
            </w:r>
          </w:p>
        </w:tc>
        <w:tc>
          <w:tcPr>
            <w:tcW w:w="229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TCP/IP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port:8000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79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telnet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x!</w:t>
            </w:r>
          </w:p>
        </w:tc>
        <w:tc>
          <w:tcPr>
            <w:tcW w:w="1665" w:type="dxa"/>
          </w:tcPr>
          <w:p>
            <w:pPr>
              <w:pStyle w:val="12"/>
              <w:spacing w:before="4" w:line="210" w:lineRule="atLeast"/>
              <w:ind w:left="28" w:right="8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network telnet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(x=1~65535)</w:t>
            </w:r>
          </w:p>
        </w:tc>
        <w:tc>
          <w:tcPr>
            <w:tcW w:w="1084" w:type="dxa"/>
          </w:tcPr>
          <w:p>
            <w:pPr>
              <w:pStyle w:val="12"/>
              <w:spacing w:before="4" w:line="210" w:lineRule="atLeast"/>
              <w:ind w:left="28" w:right="24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 xml:space="preserve">s telnet </w:t>
            </w:r>
            <w:r>
              <w:rPr>
                <w:color w:val="231F20"/>
                <w:spacing w:val="-3"/>
                <w:sz w:val="16"/>
              </w:rPr>
              <w:t>port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23!</w:t>
            </w:r>
          </w:p>
        </w:tc>
        <w:tc>
          <w:tcPr>
            <w:tcW w:w="2296" w:type="dxa"/>
          </w:tcPr>
          <w:p>
            <w:pPr>
              <w:pStyle w:val="12"/>
              <w:spacing w:before="135"/>
              <w:ind w:left="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Set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Telnet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port:23</w:t>
            </w:r>
          </w:p>
        </w:tc>
        <w:tc>
          <w:tcPr>
            <w:tcW w:w="634" w:type="dxa"/>
          </w:tcPr>
          <w:p>
            <w:pPr>
              <w:pStyle w:val="12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top="560" w:right="360" w:bottom="480" w:left="420" w:header="0" w:footer="294" w:gutter="0"/>
          <w:cols w:space="720" w:num="1"/>
        </w:sectPr>
      </w:pPr>
    </w:p>
    <w:tbl>
      <w:tblPr>
        <w:tblStyle w:val="8"/>
        <w:tblW w:w="0" w:type="auto"/>
        <w:tblInd w:w="15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9"/>
        <w:gridCol w:w="1665"/>
        <w:gridCol w:w="1084"/>
        <w:gridCol w:w="2199"/>
        <w:gridCol w:w="63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209" w:type="dxa"/>
            <w:shd w:val="clear" w:color="auto" w:fill="D7DF23"/>
          </w:tcPr>
          <w:p>
            <w:pPr>
              <w:pStyle w:val="12"/>
              <w:spacing w:before="119"/>
              <w:ind w:left="28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Command</w:t>
            </w:r>
            <w:r>
              <w:rPr>
                <w:b/>
                <w:color w:val="231F20"/>
                <w:spacing w:val="-3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Code</w:t>
            </w:r>
          </w:p>
        </w:tc>
        <w:tc>
          <w:tcPr>
            <w:tcW w:w="1665" w:type="dxa"/>
            <w:shd w:val="clear" w:color="auto" w:fill="D7DF23"/>
          </w:tcPr>
          <w:p>
            <w:pPr>
              <w:pStyle w:val="12"/>
              <w:spacing w:before="119"/>
              <w:ind w:left="16" w:right="12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Function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Description</w:t>
            </w:r>
          </w:p>
        </w:tc>
        <w:tc>
          <w:tcPr>
            <w:tcW w:w="1084" w:type="dxa"/>
            <w:shd w:val="clear" w:color="auto" w:fill="D7DF23"/>
          </w:tcPr>
          <w:p>
            <w:pPr>
              <w:pStyle w:val="12"/>
              <w:spacing w:before="119"/>
              <w:ind w:right="219"/>
              <w:jc w:val="righ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Example</w:t>
            </w:r>
          </w:p>
        </w:tc>
        <w:tc>
          <w:tcPr>
            <w:tcW w:w="2199" w:type="dxa"/>
            <w:shd w:val="clear" w:color="auto" w:fill="D7DF23"/>
          </w:tcPr>
          <w:p>
            <w:pPr>
              <w:pStyle w:val="12"/>
              <w:spacing w:before="119"/>
              <w:ind w:left="716" w:right="710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Feedback</w:t>
            </w:r>
          </w:p>
        </w:tc>
        <w:tc>
          <w:tcPr>
            <w:tcW w:w="633" w:type="dxa"/>
            <w:shd w:val="clear" w:color="auto" w:fill="D7DF23"/>
          </w:tcPr>
          <w:p>
            <w:pPr>
              <w:pStyle w:val="12"/>
              <w:spacing w:before="19"/>
              <w:ind w:left="58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Default</w:t>
            </w:r>
          </w:p>
          <w:p>
            <w:pPr>
              <w:pStyle w:val="12"/>
              <w:spacing w:before="27" w:line="169" w:lineRule="exact"/>
              <w:ind w:left="58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Setting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09" w:type="dxa"/>
          </w:tcPr>
          <w:p>
            <w:pPr>
              <w:pStyle w:val="12"/>
              <w:spacing w:before="4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telnet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port!</w:t>
            </w:r>
          </w:p>
        </w:tc>
        <w:tc>
          <w:tcPr>
            <w:tcW w:w="1665" w:type="dxa"/>
          </w:tcPr>
          <w:p>
            <w:pPr>
              <w:pStyle w:val="12"/>
              <w:spacing w:before="46"/>
              <w:ind w:left="16" w:right="6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Get network</w:t>
            </w:r>
            <w:r>
              <w:rPr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telnet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</w:t>
            </w:r>
          </w:p>
        </w:tc>
        <w:tc>
          <w:tcPr>
            <w:tcW w:w="1084" w:type="dxa"/>
          </w:tcPr>
          <w:p>
            <w:pPr>
              <w:pStyle w:val="12"/>
              <w:spacing w:before="46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telnet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port!</w:t>
            </w:r>
          </w:p>
        </w:tc>
        <w:tc>
          <w:tcPr>
            <w:tcW w:w="2199" w:type="dxa"/>
          </w:tcPr>
          <w:p>
            <w:pPr>
              <w:pStyle w:val="12"/>
              <w:spacing w:before="46"/>
              <w:ind w:left="2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Telnet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port:23</w:t>
            </w:r>
          </w:p>
        </w:tc>
        <w:tc>
          <w:tcPr>
            <w:tcW w:w="633" w:type="dxa"/>
          </w:tcPr>
          <w:p>
            <w:pPr>
              <w:pStyle w:val="12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1209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2"/>
              <w:rPr>
                <w:sz w:val="17"/>
              </w:rPr>
            </w:pPr>
          </w:p>
          <w:p>
            <w:pPr>
              <w:pStyle w:val="12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reboot!</w:t>
            </w:r>
          </w:p>
        </w:tc>
        <w:tc>
          <w:tcPr>
            <w:tcW w:w="1665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5"/>
              <w:rPr>
                <w:sz w:val="26"/>
              </w:rPr>
            </w:pPr>
          </w:p>
          <w:p>
            <w:pPr>
              <w:pStyle w:val="12"/>
              <w:spacing w:line="261" w:lineRule="auto"/>
              <w:ind w:left="28" w:right="5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Reboot network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modules</w:t>
            </w:r>
          </w:p>
        </w:tc>
        <w:tc>
          <w:tcPr>
            <w:tcW w:w="1084" w:type="dxa"/>
          </w:tcPr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rPr>
                <w:sz w:val="18"/>
              </w:rPr>
            </w:pPr>
          </w:p>
          <w:p>
            <w:pPr>
              <w:pStyle w:val="12"/>
              <w:spacing w:before="5"/>
              <w:rPr>
                <w:sz w:val="26"/>
              </w:rPr>
            </w:pPr>
          </w:p>
          <w:p>
            <w:pPr>
              <w:pStyle w:val="12"/>
              <w:spacing w:line="261" w:lineRule="auto"/>
              <w:ind w:left="29" w:right="39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s network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reboot!</w:t>
            </w:r>
          </w:p>
        </w:tc>
        <w:tc>
          <w:tcPr>
            <w:tcW w:w="2199" w:type="dxa"/>
          </w:tcPr>
          <w:p>
            <w:pPr>
              <w:pStyle w:val="12"/>
              <w:spacing w:before="18" w:line="261" w:lineRule="auto"/>
              <w:ind w:left="29" w:right="9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Network</w:t>
            </w:r>
            <w:r>
              <w:rPr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reboot…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IP Mode: Static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IP: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192.168.0.100</w:t>
            </w:r>
          </w:p>
          <w:p>
            <w:pPr>
              <w:pStyle w:val="12"/>
              <w:spacing w:line="182" w:lineRule="exact"/>
              <w:ind w:left="2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Subnet Mask: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255.255.255.0</w:t>
            </w:r>
          </w:p>
          <w:p>
            <w:pPr>
              <w:pStyle w:val="12"/>
              <w:spacing w:before="16" w:line="261" w:lineRule="auto"/>
              <w:ind w:left="29" w:right="65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Gateway:</w:t>
            </w:r>
            <w:r>
              <w:rPr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192.168.0.1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TCP/IP port=8000</w:t>
            </w:r>
            <w:r>
              <w:rPr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Telnet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port=23</w:t>
            </w:r>
          </w:p>
          <w:p>
            <w:pPr>
              <w:pStyle w:val="12"/>
              <w:spacing w:line="182" w:lineRule="exact"/>
              <w:ind w:left="29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Mac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address:</w:t>
            </w:r>
          </w:p>
          <w:p>
            <w:pPr>
              <w:pStyle w:val="12"/>
              <w:spacing w:before="16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00:1C:91:03:80:01</w:t>
            </w:r>
          </w:p>
        </w:tc>
        <w:tc>
          <w:tcPr>
            <w:tcW w:w="633" w:type="dxa"/>
          </w:tcPr>
          <w:p>
            <w:pPr>
              <w:pStyle w:val="12"/>
              <w:rPr>
                <w:rFonts w:ascii="Times New Roman"/>
                <w:sz w:val="10"/>
              </w:rPr>
            </w:pPr>
          </w:p>
        </w:tc>
      </w:tr>
    </w:tbl>
    <w:p>
      <w:pPr>
        <w:pStyle w:val="5"/>
        <w:spacing w:before="6"/>
        <w:rPr>
          <w:sz w:val="15"/>
        </w:rPr>
      </w:pPr>
    </w:p>
    <w:p>
      <w:pPr>
        <w:pStyle w:val="2"/>
        <w:numPr>
          <w:ilvl w:val="0"/>
          <w:numId w:val="4"/>
        </w:numPr>
        <w:tabs>
          <w:tab w:val="left" w:pos="579"/>
        </w:tabs>
        <w:spacing w:before="100" w:after="0" w:line="240" w:lineRule="auto"/>
        <w:ind w:left="578" w:right="0" w:hanging="433"/>
        <w:jc w:val="left"/>
      </w:pPr>
      <w:bookmarkStart w:id="13" w:name="_TOC_250000"/>
      <w:r>
        <w:rPr>
          <w:color w:val="1B75BC"/>
        </w:rPr>
        <w:t>Application</w:t>
      </w:r>
      <w:r>
        <w:rPr>
          <w:color w:val="1B75BC"/>
          <w:spacing w:val="4"/>
        </w:rPr>
        <w:t xml:space="preserve"> </w:t>
      </w:r>
      <w:bookmarkEnd w:id="13"/>
      <w:r>
        <w:rPr>
          <w:color w:val="1B75BC"/>
        </w:rPr>
        <w:t>Example</w:t>
      </w:r>
    </w:p>
    <w:p>
      <w:pPr>
        <w:pStyle w:val="5"/>
        <w:spacing w:before="1"/>
        <w:rPr>
          <w:rFonts w:ascii="Century Gothic"/>
          <w:b/>
          <w:sz w:val="19"/>
        </w:rPr>
      </w:pPr>
    </w:p>
    <w:p>
      <w:pPr>
        <w:pStyle w:val="5"/>
        <w:rPr>
          <w:sz w:val="20"/>
        </w:rPr>
      </w:pPr>
      <w:r>
        <w:rPr>
          <w:rFonts w:hint="eastAsia" w:eastAsia="宋体"/>
          <w:lang w:val="en-US" w:eastAsia="zh-CN"/>
        </w:rPr>
        <w:t xml:space="preserve">    </w:t>
      </w:r>
      <w:r>
        <w:drawing>
          <wp:inline distT="0" distB="0" distL="114300" distR="114300">
            <wp:extent cx="4190365" cy="3291205"/>
            <wp:effectExtent l="0" t="0" r="63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16"/>
        </w:rPr>
      </w:pPr>
    </w:p>
    <w:p>
      <w:pPr>
        <w:pStyle w:val="5"/>
        <w:spacing w:before="2"/>
        <w:rPr>
          <w:sz w:val="16"/>
        </w:rPr>
      </w:pP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1483995" cy="416560"/>
            <wp:effectExtent l="0" t="0" r="190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p>
      <w:pPr>
        <w:pStyle w:val="5"/>
        <w:spacing w:before="4"/>
        <w:rPr>
          <w:sz w:val="4"/>
        </w:rPr>
      </w:pPr>
    </w:p>
    <w:p>
      <w:pPr>
        <w:pStyle w:val="5"/>
        <w:spacing w:line="58" w:lineRule="exact"/>
        <w:ind w:left="154"/>
        <w:rPr>
          <w:sz w:val="5"/>
        </w:rPr>
      </w:pPr>
    </w:p>
    <w:p>
      <w:pPr>
        <w:spacing w:before="140" w:line="312" w:lineRule="auto"/>
        <w:ind w:left="146" w:right="290" w:firstLine="0"/>
        <w:jc w:val="left"/>
        <w:rPr>
          <w:sz w:val="16"/>
        </w:rPr>
      </w:pPr>
      <w:r>
        <w:rPr>
          <w:color w:val="231F20"/>
          <w:sz w:val="16"/>
        </w:rPr>
        <w:t>The terms HDMI and HDMI High-Definition Multimedia interface, and the HDMI Logo are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trademarks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registered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trademarks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HDMI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Licensing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LLC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United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other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countries.</w:t>
      </w:r>
    </w:p>
    <w:sectPr>
      <w:pgSz w:w="7940" w:h="11910"/>
      <w:pgMar w:top="560" w:right="360" w:bottom="480" w:left="420" w:header="0" w:footer="29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Montserrat Light">
    <w:panose1 w:val="00000400000000000000"/>
    <w:charset w:val="00"/>
    <w:family w:val="modern"/>
    <w:pitch w:val="default"/>
    <w:sig w:usb0="20000007" w:usb1="00000001" w:usb2="00000000" w:usb3="00000000" w:csb0="20000193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w:pict>
        <v:shape id="_x0000_s2049" o:spid="_x0000_s2049" o:spt="202" type="#_x0000_t202" style="position:absolute;left:0pt;margin-left:186.2pt;margin-top:565.55pt;height:9.85pt;width:28.45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/ 30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■"/>
      <w:lvlJc w:val="left"/>
      <w:pPr>
        <w:ind w:left="350" w:hanging="204"/>
      </w:pPr>
      <w:rPr>
        <w:rFonts w:hint="default" w:ascii="Arial" w:hAnsi="Arial" w:eastAsia="Arial" w:cs="Arial"/>
        <w:b/>
        <w:bCs/>
        <w:color w:val="231F20"/>
        <w:w w:val="100"/>
        <w:sz w:val="18"/>
        <w:szCs w:val="1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039" w:hanging="20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719" w:hanging="20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399" w:hanging="20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078" w:hanging="20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758" w:hanging="20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438" w:hanging="20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5117" w:hanging="20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797" w:hanging="204"/>
      </w:pPr>
      <w:rPr>
        <w:rFonts w:hint="default"/>
        <w:lang w:val="en-US" w:eastAsia="zh-CN" w:bidi="ar-SA"/>
      </w:rPr>
    </w:lvl>
  </w:abstractNum>
  <w:abstractNum w:abstractNumId="1">
    <w:nsid w:val="BF205925"/>
    <w:multiLevelType w:val="multilevel"/>
    <w:tmpl w:val="BF205925"/>
    <w:lvl w:ilvl="0" w:tentative="0">
      <w:start w:val="6"/>
      <w:numFmt w:val="decimal"/>
      <w:lvlText w:val="%1."/>
      <w:lvlJc w:val="left"/>
      <w:pPr>
        <w:ind w:left="460" w:hanging="314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29" w:hanging="31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799" w:hanging="31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469" w:hanging="31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138" w:hanging="31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808" w:hanging="31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478" w:hanging="31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5147" w:hanging="31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817" w:hanging="314"/>
      </w:pPr>
      <w:rPr>
        <w:rFonts w:hint="default"/>
        <w:lang w:val="en-US" w:eastAsia="zh-CN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47" w:hanging="301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3"/>
        <w:w w:val="100"/>
        <w:sz w:val="28"/>
        <w:szCs w:val="28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601" w:hanging="455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6"/>
        <w:w w:val="100"/>
        <w:sz w:val="24"/>
        <w:szCs w:val="24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328" w:hanging="45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057" w:hanging="45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785" w:hanging="45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514" w:hanging="45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242" w:hanging="45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4971" w:hanging="45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699" w:hanging="455"/>
      </w:pPr>
      <w:rPr>
        <w:rFonts w:hint="default"/>
        <w:lang w:val="en-US" w:eastAsia="zh-CN" w:bidi="ar-SA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48" w:hanging="202"/>
        <w:jc w:val="left"/>
      </w:pPr>
      <w:rPr>
        <w:rFonts w:hint="default" w:ascii="Century Gothic" w:hAnsi="Century Gothic" w:eastAsia="Century Gothic" w:cs="Century Gothic"/>
        <w:b/>
        <w:bCs/>
        <w:color w:val="231F20"/>
        <w:spacing w:val="-1"/>
        <w:w w:val="100"/>
        <w:sz w:val="18"/>
        <w:szCs w:val="18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650" w:hanging="303"/>
        <w:jc w:val="left"/>
      </w:pPr>
      <w:rPr>
        <w:rFonts w:hint="default" w:ascii="Century Gothic" w:hAnsi="Century Gothic" w:eastAsia="Century Gothic" w:cs="Century Gothic"/>
        <w:b/>
        <w:bCs/>
        <w:color w:val="231F20"/>
        <w:spacing w:val="-1"/>
        <w:w w:val="100"/>
        <w:sz w:val="18"/>
        <w:szCs w:val="1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381" w:hanging="303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103" w:hanging="303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825" w:hanging="303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547" w:hanging="303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269" w:hanging="303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4991" w:hanging="303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713" w:hanging="303"/>
      </w:pPr>
      <w:rPr>
        <w:rFonts w:hint="default"/>
        <w:lang w:val="en-US" w:eastAsia="zh-CN" w:bidi="ar-SA"/>
      </w:rPr>
    </w:lvl>
  </w:abstractNum>
  <w:abstractNum w:abstractNumId="4">
    <w:nsid w:val="03D62ECE"/>
    <w:multiLevelType w:val="multilevel"/>
    <w:tmpl w:val="03D62ECE"/>
    <w:lvl w:ilvl="0" w:tentative="0">
      <w:start w:val="0"/>
      <w:numFmt w:val="bullet"/>
      <w:lvlText w:val="•"/>
      <w:lvlJc w:val="left"/>
      <w:pPr>
        <w:ind w:left="436" w:hanging="255"/>
      </w:pPr>
      <w:rPr>
        <w:rFonts w:hint="default" w:ascii="Arial" w:hAnsi="Arial" w:eastAsia="Arial" w:cs="Arial"/>
        <w:color w:val="231F20"/>
        <w:w w:val="100"/>
        <w:sz w:val="18"/>
        <w:szCs w:val="1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11" w:hanging="25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783" w:hanging="25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455" w:hanging="25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126" w:hanging="25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798" w:hanging="25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470" w:hanging="25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5141" w:hanging="25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813" w:hanging="255"/>
      </w:pPr>
      <w:rPr>
        <w:rFonts w:hint="default"/>
        <w:lang w:val="en-US" w:eastAsia="zh-CN" w:bidi="ar-SA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decimal"/>
      <w:lvlText w:val="(%1)"/>
      <w:lvlJc w:val="left"/>
      <w:pPr>
        <w:ind w:left="389" w:hanging="243"/>
        <w:jc w:val="left"/>
      </w:pPr>
      <w:rPr>
        <w:rFonts w:hint="default" w:ascii="Arial" w:hAnsi="Arial" w:eastAsia="Arial" w:cs="Arial"/>
        <w:color w:val="231F20"/>
        <w:spacing w:val="-13"/>
        <w:w w:val="100"/>
        <w:sz w:val="18"/>
        <w:szCs w:val="1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057" w:hanging="243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735" w:hanging="243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413" w:hanging="243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090" w:hanging="243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768" w:hanging="243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446" w:hanging="243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5123" w:hanging="243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801" w:hanging="243"/>
      </w:pPr>
      <w:rPr>
        <w:rFonts w:hint="default"/>
        <w:lang w:val="en-US" w:eastAsia="zh-CN" w:bidi="ar-SA"/>
      </w:rPr>
    </w:lvl>
  </w:abstractNum>
  <w:abstractNum w:abstractNumId="6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340" w:hanging="194"/>
        <w:jc w:val="left"/>
      </w:pPr>
      <w:rPr>
        <w:rFonts w:hint="default" w:ascii="Arial" w:hAnsi="Arial" w:eastAsia="Arial" w:cs="Arial"/>
        <w:color w:val="231F20"/>
        <w:spacing w:val="-7"/>
        <w:w w:val="100"/>
        <w:sz w:val="18"/>
        <w:szCs w:val="1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021" w:hanging="19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703" w:hanging="19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385" w:hanging="19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066" w:hanging="19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748" w:hanging="19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430" w:hanging="19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5111" w:hanging="19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5793" w:hanging="194"/>
      </w:pPr>
      <w:rPr>
        <w:rFonts w:hint="default"/>
        <w:lang w:val="en-US" w:eastAsia="zh-CN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Njc3MjY0MGE0ZWY0MmE0ZjU4MmEzYzVjNTMxMWJjOTcifQ=="/>
  </w:docVars>
  <w:rsids>
    <w:rsidRoot w:val="00000000"/>
    <w:rsid w:val="05315551"/>
    <w:rsid w:val="0D935B07"/>
    <w:rsid w:val="2584600A"/>
    <w:rsid w:val="49320573"/>
    <w:rsid w:val="5AEF368A"/>
    <w:rsid w:val="688D39D5"/>
    <w:rsid w:val="72231CD3"/>
    <w:rsid w:val="75FD3387"/>
    <w:rsid w:val="764C08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80"/>
      <w:ind w:left="146"/>
      <w:outlineLvl w:val="1"/>
    </w:pPr>
    <w:rPr>
      <w:rFonts w:ascii="Century Gothic" w:hAnsi="Century Gothic" w:eastAsia="Century Gothic" w:cs="Century Gothic"/>
      <w:b/>
      <w:bCs/>
      <w:sz w:val="28"/>
      <w:szCs w:val="28"/>
      <w:lang w:val="en-US" w:eastAsia="zh-CN" w:bidi="ar-SA"/>
    </w:rPr>
  </w:style>
  <w:style w:type="paragraph" w:styleId="3">
    <w:name w:val="heading 2"/>
    <w:basedOn w:val="1"/>
    <w:qFormat/>
    <w:uiPriority w:val="1"/>
    <w:pPr>
      <w:spacing w:before="86"/>
      <w:ind w:left="553" w:hanging="456"/>
      <w:outlineLvl w:val="2"/>
    </w:pPr>
    <w:rPr>
      <w:rFonts w:ascii="Century Gothic" w:hAnsi="Century Gothic" w:eastAsia="Century Gothic" w:cs="Century Gothic"/>
      <w:b/>
      <w:bCs/>
      <w:sz w:val="24"/>
      <w:szCs w:val="24"/>
      <w:lang w:val="en-US" w:eastAsia="zh-CN" w:bidi="ar-SA"/>
    </w:rPr>
  </w:style>
  <w:style w:type="paragraph" w:styleId="4">
    <w:name w:val="heading 3"/>
    <w:basedOn w:val="1"/>
    <w:qFormat/>
    <w:uiPriority w:val="1"/>
    <w:pPr>
      <w:ind w:left="350"/>
      <w:outlineLvl w:val="3"/>
    </w:pPr>
    <w:rPr>
      <w:rFonts w:ascii="Arial" w:hAnsi="Arial" w:eastAsia="Arial" w:cs="Arial"/>
      <w:b/>
      <w:bCs/>
      <w:sz w:val="18"/>
      <w:szCs w:val="18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Arial" w:hAnsi="Arial" w:eastAsia="Arial" w:cs="Arial"/>
      <w:sz w:val="18"/>
      <w:szCs w:val="18"/>
      <w:lang w:val="en-US" w:eastAsia="zh-CN" w:bidi="ar-SA"/>
    </w:rPr>
  </w:style>
  <w:style w:type="paragraph" w:styleId="6">
    <w:name w:val="toc 1"/>
    <w:basedOn w:val="1"/>
    <w:qFormat/>
    <w:uiPriority w:val="1"/>
    <w:pPr>
      <w:spacing w:before="79"/>
      <w:ind w:left="348" w:hanging="203"/>
    </w:pPr>
    <w:rPr>
      <w:rFonts w:ascii="Century Gothic" w:hAnsi="Century Gothic" w:eastAsia="Century Gothic" w:cs="Century Gothic"/>
      <w:b/>
      <w:bCs/>
      <w:sz w:val="18"/>
      <w:szCs w:val="18"/>
      <w:lang w:val="en-US" w:eastAsia="zh-CN" w:bidi="ar-SA"/>
    </w:rPr>
  </w:style>
  <w:style w:type="paragraph" w:styleId="7">
    <w:name w:val="toc 2"/>
    <w:basedOn w:val="1"/>
    <w:qFormat/>
    <w:uiPriority w:val="1"/>
    <w:pPr>
      <w:spacing w:before="79"/>
      <w:ind w:left="650" w:hanging="303"/>
    </w:pPr>
    <w:rPr>
      <w:rFonts w:ascii="Century Gothic" w:hAnsi="Century Gothic" w:eastAsia="Century Gothic" w:cs="Century Gothic"/>
      <w:b/>
      <w:bCs/>
      <w:sz w:val="18"/>
      <w:szCs w:val="18"/>
      <w:lang w:val="en-US" w:eastAsia="zh-CN" w:bidi="ar-SA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73"/>
      <w:ind w:left="348" w:hanging="203"/>
    </w:pPr>
    <w:rPr>
      <w:rFonts w:ascii="Arial" w:hAnsi="Arial" w:eastAsia="Arial" w:cs="Arial"/>
      <w:lang w:val="en-US" w:eastAsia="zh-CN" w:bidi="ar-SA"/>
    </w:rPr>
  </w:style>
  <w:style w:type="paragraph" w:customStyle="1" w:styleId="12">
    <w:name w:val="Table Paragraph"/>
    <w:basedOn w:val="1"/>
    <w:qFormat/>
    <w:uiPriority w:val="1"/>
    <w:rPr>
      <w:rFonts w:ascii="Arial" w:hAnsi="Arial" w:eastAsia="Arial" w:cs="Arial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32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45"/>
    <customShpInfo spid="_x0000_s1070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679"/>
    <customShpInfo spid="_x0000_s3318"/>
    <customShpInfo spid="_x0000_s3319"/>
    <customShpInfo spid="_x0000_s3320"/>
    <customShpInfo spid="_x0000_s3317"/>
    <customShpInfo spid="_x0000_s3361"/>
    <customShpInfo spid="_x0000_s3362"/>
    <customShpInfo spid="_x0000_s3360"/>
    <customShpInfo spid="_x0000_s3364"/>
    <customShpInfo spid="_x0000_s3365"/>
    <customShpInfo spid="_x0000_s3363"/>
    <customShpInfo spid="_x0000_s3367"/>
    <customShpInfo spid="_x0000_s3368"/>
    <customShpInfo spid="_x0000_s3366"/>
    <customShpInfo spid="_x0000_s3370"/>
    <customShpInfo spid="_x0000_s3371"/>
    <customShpInfo spid="_x0000_s3369"/>
    <customShpInfo spid="_x0000_s3373"/>
    <customShpInfo spid="_x0000_s3374"/>
    <customShpInfo spid="_x0000_s3372"/>
    <customShpInfo spid="_x0000_s3375"/>
    <customShpInfo spid="_x0000_s3377"/>
    <customShpInfo spid="_x0000_s3378"/>
    <customShpInfo spid="_x0000_s3379"/>
    <customShpInfo spid="_x0000_s3380"/>
    <customShpInfo spid="_x0000_s3381"/>
    <customShpInfo spid="_x0000_s3376"/>
    <customShpInfo spid="_x0000_s3382"/>
    <customShpInfo spid="_x0000_s3384"/>
    <customShpInfo spid="_x0000_s3385"/>
    <customShpInfo spid="_x0000_s3383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386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35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42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56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463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24"/>
    <customShpInfo spid="_x0000_s3539"/>
    <customShpInfo spid="_x0000_s3540"/>
    <customShpInfo spid="_x0000_s3541"/>
    <customShpInfo spid="_x0000_s3542"/>
    <customShpInfo spid="_x0000_s3538"/>
    <customShpInfo spid="_x0000_s3544"/>
    <customShpInfo spid="_x0000_s3545"/>
    <customShpInfo spid="_x0000_s3546"/>
    <customShpInfo spid="_x0000_s3547"/>
    <customShpInfo spid="_x0000_s3543"/>
    <customShpInfo spid="_x0000_s3549"/>
    <customShpInfo spid="_x0000_s3550"/>
    <customShpInfo spid="_x0000_s3551"/>
    <customShpInfo spid="_x0000_s3548"/>
    <customShpInfo spid="_x0000_s3553"/>
    <customShpInfo spid="_x0000_s3554"/>
    <customShpInfo spid="_x0000_s3555"/>
    <customShpInfo spid="_x0000_s3552"/>
    <customShpInfo spid="_x0000_s3557"/>
    <customShpInfo spid="_x0000_s3558"/>
    <customShpInfo spid="_x0000_s3556"/>
    <customShpInfo spid="_x0000_s3560"/>
    <customShpInfo spid="_x0000_s3561"/>
    <customShpInfo spid="_x0000_s3559"/>
    <customShpInfo spid="_x0000_s3563"/>
    <customShpInfo spid="_x0000_s3564"/>
    <customShpInfo spid="_x0000_s3562"/>
    <customShpInfo spid="_x0000_s3566"/>
    <customShpInfo spid="_x0000_s3567"/>
    <customShpInfo spid="_x0000_s3565"/>
    <customShpInfo spid="_x0000_s3569"/>
    <customShpInfo spid="_x0000_s3570"/>
    <customShpInfo spid="_x0000_s3568"/>
    <customShpInfo spid="_x0000_s3572"/>
    <customShpInfo spid="_x0000_s3573"/>
    <customShpInfo spid="_x0000_s3574"/>
    <customShpInfo spid="_x0000_s3575"/>
    <customShpInfo spid="_x0000_s35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ScaleCrop>false</ScaleCrop>
  <LinksUpToDate>false</LinksUpToDate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2023-10-26T05:39:00Z</dcterms:created>
  <dc:creator>Administrator</dc:creator>
  <cp:lastModifiedBy>黄璐</cp:lastModifiedBy>
  <dcterms:modified xsi:type="dcterms:W3CDTF">2023-10-26T06:52:00Z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2023-10-26T00:00:00Z</vt:filetime>
  </property>
  <property fmtid="{D5CDD505-2E9C-101B-9397-08002B2CF9AE}" pid="5" name="KSOProductBuildVer">
    <vt:lpwstr>2052-12.1.0.15398</vt:lpwstr>
  </property>
  <property fmtid="{D5CDD505-2E9C-101B-9397-08002B2CF9AE}" pid="6" name="ICV">
    <vt:lpwstr>F83F22DE69F64F90B1898EF8C85E555E_12</vt:lpwstr>
  </property>
</Properties>
</file>